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F7FFA" w14:textId="60EE2079" w:rsidR="0034128A" w:rsidRPr="00203A02" w:rsidRDefault="0034128A" w:rsidP="009B09A1">
      <w:pPr>
        <w:pStyle w:val="AIUrgentActionTopHeading"/>
        <w:tabs>
          <w:tab w:val="clear" w:pos="567"/>
        </w:tabs>
        <w:ind w:left="-283"/>
        <w:jc w:val="both"/>
        <w:rPr>
          <w:rFonts w:ascii="Amnesty Trade Gothic Cn" w:hAnsi="Amnesty Trade Gothic Cn" w:cs="Arial"/>
          <w:sz w:val="100"/>
          <w:szCs w:val="100"/>
        </w:rPr>
      </w:pPr>
      <w:r w:rsidRPr="00203A02">
        <w:rPr>
          <w:rFonts w:ascii="Amnesty Trade Gothic Cn" w:hAnsi="Amnesty Trade Gothic Cn" w:cs="Arial"/>
          <w:sz w:val="100"/>
          <w:szCs w:val="100"/>
          <w:highlight w:val="yellow"/>
        </w:rPr>
        <w:t>URGENT ACTION</w:t>
      </w:r>
    </w:p>
    <w:p w14:paraId="76BC4611" w14:textId="77777777" w:rsidR="005D2C37" w:rsidRPr="00EA5010" w:rsidRDefault="005D2C37" w:rsidP="00980425">
      <w:pPr>
        <w:pStyle w:val="Default"/>
        <w:ind w:left="-283"/>
        <w:rPr>
          <w:b/>
          <w:sz w:val="12"/>
          <w:szCs w:val="12"/>
        </w:rPr>
      </w:pPr>
    </w:p>
    <w:p w14:paraId="43E0D878" w14:textId="592F4DA0" w:rsidR="00861AD8" w:rsidRPr="00AE23FE" w:rsidRDefault="00AC04EF" w:rsidP="00EA68CE">
      <w:pPr>
        <w:spacing w:after="0"/>
        <w:ind w:left="-283"/>
        <w:rPr>
          <w:rFonts w:ascii="Arial" w:hAnsi="Arial" w:cs="Arial"/>
          <w:b/>
          <w:sz w:val="35"/>
          <w:szCs w:val="35"/>
          <w:lang w:eastAsia="es-MX"/>
        </w:rPr>
      </w:pPr>
      <w:r w:rsidRPr="00AE23FE">
        <w:rPr>
          <w:rFonts w:ascii="Arial" w:hAnsi="Arial" w:cs="Arial"/>
          <w:b/>
          <w:sz w:val="35"/>
          <w:szCs w:val="35"/>
          <w:lang w:eastAsia="es-MX"/>
        </w:rPr>
        <w:t xml:space="preserve">DROP CHARGES AGAINST </w:t>
      </w:r>
      <w:r w:rsidR="003D6F25" w:rsidRPr="00AE23FE">
        <w:rPr>
          <w:rFonts w:ascii="Arial" w:hAnsi="Arial" w:cs="Arial"/>
          <w:b/>
          <w:sz w:val="35"/>
          <w:szCs w:val="35"/>
          <w:lang w:eastAsia="es-MX"/>
        </w:rPr>
        <w:t xml:space="preserve">HUMAN RIGHTS </w:t>
      </w:r>
      <w:r w:rsidR="00450345" w:rsidRPr="00AE23FE">
        <w:rPr>
          <w:rFonts w:ascii="Arial" w:hAnsi="Arial" w:cs="Arial"/>
          <w:b/>
          <w:sz w:val="35"/>
          <w:szCs w:val="35"/>
          <w:lang w:eastAsia="es-MX"/>
        </w:rPr>
        <w:t>DEFENDER</w:t>
      </w:r>
    </w:p>
    <w:p w14:paraId="6A47F8C0" w14:textId="1A213CAB" w:rsidR="00882306" w:rsidRPr="005D757E" w:rsidRDefault="00491A6A" w:rsidP="233D5442">
      <w:pPr>
        <w:spacing w:after="0" w:line="240" w:lineRule="auto"/>
        <w:ind w:left="-283"/>
        <w:jc w:val="both"/>
        <w:rPr>
          <w:rFonts w:ascii="Arial" w:hAnsi="Arial" w:cs="Arial"/>
          <w:b/>
          <w:bCs/>
          <w:color w:val="000000" w:themeColor="text1"/>
          <w:sz w:val="19"/>
          <w:szCs w:val="19"/>
          <w:lang w:eastAsia="es-MX"/>
        </w:rPr>
      </w:pPr>
      <w:r w:rsidRPr="233D5442">
        <w:rPr>
          <w:rFonts w:ascii="Arial" w:hAnsi="Arial" w:cs="Arial"/>
          <w:b/>
          <w:bCs/>
          <w:color w:val="000000" w:themeColor="text1"/>
          <w:sz w:val="19"/>
          <w:szCs w:val="19"/>
          <w:lang w:eastAsia="es-MX"/>
        </w:rPr>
        <w:t xml:space="preserve">On </w:t>
      </w:r>
      <w:r w:rsidR="009815F8" w:rsidRPr="233D5442">
        <w:rPr>
          <w:rFonts w:ascii="Arial" w:hAnsi="Arial" w:cs="Arial"/>
          <w:b/>
          <w:bCs/>
          <w:color w:val="000000" w:themeColor="text1"/>
          <w:sz w:val="19"/>
          <w:szCs w:val="19"/>
          <w:lang w:eastAsia="es-MX"/>
        </w:rPr>
        <w:t xml:space="preserve">3 August, </w:t>
      </w:r>
      <w:r w:rsidR="00DD422C" w:rsidRPr="233D5442">
        <w:rPr>
          <w:rFonts w:ascii="Arial" w:hAnsi="Arial" w:cs="Arial"/>
          <w:b/>
          <w:bCs/>
          <w:color w:val="000000" w:themeColor="text1"/>
          <w:sz w:val="19"/>
          <w:szCs w:val="19"/>
          <w:lang w:eastAsia="es-MX"/>
        </w:rPr>
        <w:t xml:space="preserve">Zimbabwean </w:t>
      </w:r>
      <w:r w:rsidR="00FF788E" w:rsidRPr="233D5442">
        <w:rPr>
          <w:rFonts w:ascii="Arial" w:hAnsi="Arial" w:cs="Arial"/>
          <w:b/>
          <w:bCs/>
          <w:color w:val="000000" w:themeColor="text1"/>
          <w:sz w:val="19"/>
          <w:szCs w:val="19"/>
          <w:lang w:eastAsia="es-MX"/>
        </w:rPr>
        <w:t xml:space="preserve">human rights defender </w:t>
      </w:r>
      <w:r w:rsidR="009815F8" w:rsidRPr="233D5442">
        <w:rPr>
          <w:rFonts w:ascii="Arial" w:hAnsi="Arial" w:cs="Arial"/>
          <w:b/>
          <w:bCs/>
          <w:color w:val="000000" w:themeColor="text1"/>
          <w:sz w:val="19"/>
          <w:szCs w:val="19"/>
          <w:lang w:eastAsia="es-MX"/>
        </w:rPr>
        <w:t xml:space="preserve">Bhekimpilo </w:t>
      </w:r>
      <w:r w:rsidR="009C2B7B" w:rsidRPr="233D5442">
        <w:rPr>
          <w:rFonts w:ascii="Arial" w:hAnsi="Arial" w:cs="Arial"/>
          <w:b/>
          <w:bCs/>
          <w:color w:val="000000" w:themeColor="text1"/>
          <w:sz w:val="19"/>
          <w:szCs w:val="19"/>
          <w:lang w:eastAsia="es-MX"/>
        </w:rPr>
        <w:t>Mbedzi was granted bail by the High Court of Zimbabwe</w:t>
      </w:r>
      <w:r w:rsidR="00696075" w:rsidRPr="233D5442">
        <w:rPr>
          <w:rFonts w:ascii="Arial" w:hAnsi="Arial" w:cs="Arial"/>
          <w:b/>
          <w:bCs/>
          <w:color w:val="000000" w:themeColor="text1"/>
          <w:sz w:val="19"/>
          <w:szCs w:val="19"/>
          <w:lang w:eastAsia="es-MX"/>
        </w:rPr>
        <w:t xml:space="preserve"> following his arrest on </w:t>
      </w:r>
      <w:r w:rsidR="004B1855" w:rsidRPr="00401D15">
        <w:rPr>
          <w:rFonts w:ascii="Arial" w:hAnsi="Arial" w:cs="Arial"/>
          <w:b/>
          <w:bCs/>
          <w:color w:val="auto"/>
          <w:sz w:val="19"/>
          <w:szCs w:val="19"/>
          <w:lang w:eastAsia="es-MX"/>
        </w:rPr>
        <w:t>1</w:t>
      </w:r>
      <w:r w:rsidR="005E21CD" w:rsidRPr="00401D15">
        <w:rPr>
          <w:rFonts w:ascii="Arial" w:hAnsi="Arial" w:cs="Arial"/>
          <w:b/>
          <w:bCs/>
          <w:color w:val="auto"/>
          <w:sz w:val="19"/>
          <w:szCs w:val="19"/>
          <w:lang w:eastAsia="es-MX"/>
        </w:rPr>
        <w:t xml:space="preserve">5 </w:t>
      </w:r>
      <w:r w:rsidRPr="00401D15">
        <w:rPr>
          <w:rFonts w:ascii="Arial" w:hAnsi="Arial" w:cs="Arial"/>
          <w:b/>
          <w:bCs/>
          <w:color w:val="auto"/>
          <w:sz w:val="19"/>
          <w:szCs w:val="19"/>
          <w:lang w:eastAsia="es-MX"/>
        </w:rPr>
        <w:t xml:space="preserve">July, </w:t>
      </w:r>
      <w:r w:rsidR="00696075" w:rsidRPr="233D5442">
        <w:rPr>
          <w:rFonts w:ascii="Arial" w:hAnsi="Arial" w:cs="Arial"/>
          <w:b/>
          <w:bCs/>
          <w:color w:val="000000" w:themeColor="text1"/>
          <w:sz w:val="19"/>
          <w:szCs w:val="19"/>
          <w:lang w:eastAsia="es-MX"/>
        </w:rPr>
        <w:t xml:space="preserve">for </w:t>
      </w:r>
      <w:r w:rsidR="001C5E99" w:rsidRPr="233D5442">
        <w:rPr>
          <w:rFonts w:ascii="Arial" w:hAnsi="Arial" w:cs="Arial"/>
          <w:b/>
          <w:bCs/>
          <w:color w:val="000000" w:themeColor="text1"/>
          <w:sz w:val="19"/>
          <w:szCs w:val="19"/>
          <w:lang w:eastAsia="es-MX"/>
        </w:rPr>
        <w:t>post</w:t>
      </w:r>
      <w:r w:rsidR="00696075" w:rsidRPr="233D5442">
        <w:rPr>
          <w:rFonts w:ascii="Arial" w:hAnsi="Arial" w:cs="Arial"/>
          <w:b/>
          <w:bCs/>
          <w:color w:val="000000" w:themeColor="text1"/>
          <w:sz w:val="19"/>
          <w:szCs w:val="19"/>
          <w:lang w:eastAsia="es-MX"/>
        </w:rPr>
        <w:t>ing</w:t>
      </w:r>
      <w:r w:rsidR="001C5E99" w:rsidRPr="233D5442">
        <w:rPr>
          <w:rFonts w:ascii="Arial" w:hAnsi="Arial" w:cs="Arial"/>
          <w:b/>
          <w:bCs/>
          <w:color w:val="000000" w:themeColor="text1"/>
          <w:sz w:val="19"/>
          <w:szCs w:val="19"/>
          <w:lang w:eastAsia="es-MX"/>
        </w:rPr>
        <w:t xml:space="preserve"> a video on social media calling </w:t>
      </w:r>
      <w:r w:rsidR="004857A3" w:rsidRPr="233D5442">
        <w:rPr>
          <w:rFonts w:ascii="Arial" w:hAnsi="Arial" w:cs="Arial"/>
          <w:b/>
          <w:bCs/>
          <w:color w:val="000000" w:themeColor="text1"/>
          <w:sz w:val="19"/>
          <w:szCs w:val="19"/>
          <w:lang w:eastAsia="es-MX"/>
        </w:rPr>
        <w:t xml:space="preserve">for protests against the recently enacted Constitutional Amendment </w:t>
      </w:r>
      <w:r w:rsidR="00FD3973" w:rsidRPr="233D5442">
        <w:rPr>
          <w:rFonts w:ascii="Arial" w:hAnsi="Arial" w:cs="Arial"/>
          <w:b/>
          <w:bCs/>
          <w:color w:val="000000" w:themeColor="text1"/>
          <w:sz w:val="19"/>
          <w:szCs w:val="19"/>
          <w:lang w:eastAsia="es-MX"/>
        </w:rPr>
        <w:t>Act</w:t>
      </w:r>
      <w:r w:rsidR="004857A3" w:rsidRPr="233D5442">
        <w:rPr>
          <w:rFonts w:ascii="Arial" w:hAnsi="Arial" w:cs="Arial"/>
          <w:b/>
          <w:bCs/>
          <w:color w:val="000000" w:themeColor="text1"/>
          <w:sz w:val="19"/>
          <w:szCs w:val="19"/>
          <w:lang w:eastAsia="es-MX"/>
        </w:rPr>
        <w:t xml:space="preserve"> No. 3. </w:t>
      </w:r>
      <w:r w:rsidR="00DD422C" w:rsidRPr="233D5442">
        <w:rPr>
          <w:rFonts w:ascii="Arial" w:hAnsi="Arial" w:cs="Arial"/>
          <w:b/>
          <w:bCs/>
          <w:color w:val="000000" w:themeColor="text1"/>
          <w:sz w:val="19"/>
          <w:szCs w:val="19"/>
          <w:lang w:eastAsia="es-MX"/>
        </w:rPr>
        <w:t xml:space="preserve">His release however is not unconditional. </w:t>
      </w:r>
      <w:r w:rsidR="0090728B" w:rsidRPr="233D5442">
        <w:rPr>
          <w:rFonts w:ascii="Arial" w:hAnsi="Arial" w:cs="Arial"/>
          <w:b/>
          <w:bCs/>
          <w:color w:val="000000" w:themeColor="text1"/>
          <w:sz w:val="19"/>
          <w:szCs w:val="19"/>
          <w:lang w:eastAsia="es-MX"/>
        </w:rPr>
        <w:t>Bhekimpilo Mbedzi</w:t>
      </w:r>
      <w:r w:rsidR="001C5E99" w:rsidRPr="233D5442">
        <w:rPr>
          <w:rFonts w:ascii="Arial" w:hAnsi="Arial" w:cs="Arial"/>
          <w:b/>
          <w:bCs/>
          <w:color w:val="000000" w:themeColor="text1"/>
          <w:sz w:val="19"/>
          <w:szCs w:val="19"/>
          <w:lang w:eastAsia="es-MX"/>
        </w:rPr>
        <w:t xml:space="preserve"> </w:t>
      </w:r>
      <w:r w:rsidR="00DD422C" w:rsidRPr="233D5442">
        <w:rPr>
          <w:rFonts w:ascii="Arial" w:hAnsi="Arial" w:cs="Arial"/>
          <w:b/>
          <w:bCs/>
          <w:color w:val="000000" w:themeColor="text1"/>
          <w:sz w:val="19"/>
          <w:szCs w:val="19"/>
          <w:lang w:eastAsia="es-MX"/>
        </w:rPr>
        <w:t xml:space="preserve">continues to </w:t>
      </w:r>
      <w:r w:rsidR="001C5E99" w:rsidRPr="233D5442">
        <w:rPr>
          <w:rFonts w:ascii="Arial" w:hAnsi="Arial" w:cs="Arial"/>
          <w:b/>
          <w:bCs/>
          <w:color w:val="000000" w:themeColor="text1"/>
          <w:sz w:val="19"/>
          <w:szCs w:val="19"/>
          <w:lang w:eastAsia="es-MX"/>
        </w:rPr>
        <w:t xml:space="preserve">face charges of ‘inciting an unlawful gathering’ </w:t>
      </w:r>
      <w:r w:rsidR="003F0A44" w:rsidRPr="233D5442">
        <w:rPr>
          <w:rFonts w:ascii="Arial" w:hAnsi="Arial" w:cs="Arial"/>
          <w:b/>
          <w:bCs/>
          <w:color w:val="000000" w:themeColor="text1"/>
          <w:sz w:val="19"/>
          <w:szCs w:val="19"/>
          <w:lang w:eastAsia="es-MX"/>
        </w:rPr>
        <w:t xml:space="preserve">with the </w:t>
      </w:r>
      <w:r w:rsidR="004857A3" w:rsidRPr="233D5442">
        <w:rPr>
          <w:rFonts w:ascii="Arial" w:hAnsi="Arial" w:cs="Arial"/>
          <w:b/>
          <w:bCs/>
          <w:color w:val="000000" w:themeColor="text1"/>
          <w:sz w:val="19"/>
          <w:szCs w:val="19"/>
          <w:lang w:eastAsia="es-MX"/>
        </w:rPr>
        <w:t>State alleg</w:t>
      </w:r>
      <w:r w:rsidR="003F0A44" w:rsidRPr="233D5442">
        <w:rPr>
          <w:rFonts w:ascii="Arial" w:hAnsi="Arial" w:cs="Arial"/>
          <w:b/>
          <w:bCs/>
          <w:color w:val="000000" w:themeColor="text1"/>
          <w:sz w:val="19"/>
          <w:szCs w:val="19"/>
          <w:lang w:eastAsia="es-MX"/>
        </w:rPr>
        <w:t>ing</w:t>
      </w:r>
      <w:r w:rsidR="004857A3" w:rsidRPr="233D5442">
        <w:rPr>
          <w:rFonts w:ascii="Arial" w:hAnsi="Arial" w:cs="Arial"/>
          <w:b/>
          <w:bCs/>
          <w:color w:val="000000" w:themeColor="text1"/>
          <w:sz w:val="19"/>
          <w:szCs w:val="19"/>
          <w:lang w:eastAsia="es-MX"/>
        </w:rPr>
        <w:t xml:space="preserve"> that he failed to notify the relevant authorities of the </w:t>
      </w:r>
      <w:r w:rsidR="00273B78">
        <w:rPr>
          <w:rFonts w:ascii="Arial" w:hAnsi="Arial" w:cs="Arial"/>
          <w:b/>
          <w:bCs/>
          <w:color w:val="000000" w:themeColor="text1"/>
          <w:sz w:val="19"/>
          <w:szCs w:val="19"/>
          <w:lang w:eastAsia="es-MX"/>
        </w:rPr>
        <w:t>e</w:t>
      </w:r>
      <w:r w:rsidR="00C64E5D" w:rsidRPr="233D5442">
        <w:rPr>
          <w:rFonts w:ascii="Arial" w:hAnsi="Arial" w:cs="Arial"/>
          <w:b/>
          <w:bCs/>
          <w:color w:val="000000" w:themeColor="text1"/>
          <w:sz w:val="19"/>
          <w:szCs w:val="19"/>
          <w:lang w:eastAsia="es-MX"/>
        </w:rPr>
        <w:t>vent</w:t>
      </w:r>
      <w:r w:rsidR="004857A3" w:rsidRPr="233D5442">
        <w:rPr>
          <w:rFonts w:ascii="Arial" w:hAnsi="Arial" w:cs="Arial"/>
          <w:b/>
          <w:bCs/>
          <w:color w:val="000000" w:themeColor="text1"/>
          <w:sz w:val="19"/>
          <w:szCs w:val="19"/>
          <w:lang w:eastAsia="es-MX"/>
        </w:rPr>
        <w:t xml:space="preserve">. </w:t>
      </w:r>
      <w:r w:rsidR="00B84E00" w:rsidRPr="233D5442">
        <w:rPr>
          <w:rFonts w:ascii="Arial" w:hAnsi="Arial" w:cs="Arial"/>
          <w:b/>
          <w:bCs/>
          <w:color w:val="000000" w:themeColor="text1"/>
          <w:sz w:val="19"/>
          <w:szCs w:val="19"/>
          <w:lang w:eastAsia="es-MX"/>
        </w:rPr>
        <w:t xml:space="preserve">The Zimbabwean </w:t>
      </w:r>
      <w:r w:rsidR="00DA2454" w:rsidRPr="233D5442">
        <w:rPr>
          <w:rFonts w:ascii="Arial" w:hAnsi="Arial" w:cs="Arial"/>
          <w:b/>
          <w:bCs/>
          <w:color w:val="000000" w:themeColor="text1"/>
          <w:sz w:val="19"/>
          <w:szCs w:val="19"/>
          <w:lang w:eastAsia="es-MX"/>
        </w:rPr>
        <w:t>authorities</w:t>
      </w:r>
      <w:r w:rsidR="00B84E00" w:rsidRPr="233D5442">
        <w:rPr>
          <w:rFonts w:ascii="Arial" w:hAnsi="Arial" w:cs="Arial"/>
          <w:b/>
          <w:bCs/>
          <w:color w:val="000000" w:themeColor="text1"/>
          <w:sz w:val="19"/>
          <w:szCs w:val="19"/>
          <w:lang w:eastAsia="es-MX"/>
        </w:rPr>
        <w:t xml:space="preserve"> mus</w:t>
      </w:r>
      <w:r w:rsidR="00DA2454" w:rsidRPr="233D5442">
        <w:rPr>
          <w:rFonts w:ascii="Arial" w:hAnsi="Arial" w:cs="Arial"/>
          <w:b/>
          <w:bCs/>
          <w:color w:val="000000" w:themeColor="text1"/>
          <w:sz w:val="19"/>
          <w:szCs w:val="19"/>
          <w:lang w:eastAsia="es-MX"/>
        </w:rPr>
        <w:t>t</w:t>
      </w:r>
      <w:r w:rsidR="00B84E00" w:rsidRPr="233D5442">
        <w:rPr>
          <w:rFonts w:ascii="Arial" w:hAnsi="Arial" w:cs="Arial"/>
          <w:b/>
          <w:bCs/>
          <w:color w:val="000000" w:themeColor="text1"/>
          <w:sz w:val="19"/>
          <w:szCs w:val="19"/>
          <w:lang w:eastAsia="es-MX"/>
        </w:rPr>
        <w:t xml:space="preserve"> </w:t>
      </w:r>
      <w:r w:rsidR="00FF3880" w:rsidRPr="233D5442">
        <w:rPr>
          <w:rFonts w:ascii="Arial" w:hAnsi="Arial" w:cs="Arial"/>
          <w:b/>
          <w:bCs/>
          <w:color w:val="000000" w:themeColor="text1"/>
          <w:sz w:val="19"/>
          <w:szCs w:val="19"/>
          <w:lang w:eastAsia="es-MX"/>
        </w:rPr>
        <w:t xml:space="preserve">immediately </w:t>
      </w:r>
      <w:r w:rsidR="00C64E5D" w:rsidRPr="233D5442">
        <w:rPr>
          <w:rFonts w:ascii="Arial" w:hAnsi="Arial" w:cs="Arial"/>
          <w:b/>
          <w:bCs/>
          <w:color w:val="000000" w:themeColor="text1"/>
          <w:sz w:val="19"/>
          <w:szCs w:val="19"/>
          <w:lang w:eastAsia="es-MX"/>
        </w:rPr>
        <w:t xml:space="preserve">end the prosecution of and </w:t>
      </w:r>
      <w:r w:rsidR="00B73C39" w:rsidRPr="233D5442">
        <w:rPr>
          <w:rFonts w:ascii="Arial" w:hAnsi="Arial" w:cs="Arial"/>
          <w:b/>
          <w:bCs/>
          <w:color w:val="000000" w:themeColor="text1"/>
          <w:sz w:val="19"/>
          <w:szCs w:val="19"/>
          <w:lang w:eastAsia="es-MX"/>
        </w:rPr>
        <w:t>drop all charges against</w:t>
      </w:r>
      <w:r w:rsidR="00B84E00" w:rsidRPr="233D5442">
        <w:rPr>
          <w:rFonts w:ascii="Arial" w:hAnsi="Arial" w:cs="Arial"/>
          <w:b/>
          <w:bCs/>
          <w:color w:val="000000" w:themeColor="text1"/>
          <w:sz w:val="19"/>
          <w:szCs w:val="19"/>
          <w:lang w:eastAsia="es-MX"/>
        </w:rPr>
        <w:t xml:space="preserve"> </w:t>
      </w:r>
      <w:r w:rsidR="00407D06" w:rsidRPr="233D5442">
        <w:rPr>
          <w:rFonts w:ascii="Arial" w:hAnsi="Arial" w:cs="Arial"/>
          <w:b/>
          <w:bCs/>
          <w:color w:val="000000" w:themeColor="text1"/>
          <w:sz w:val="19"/>
          <w:szCs w:val="19"/>
          <w:lang w:eastAsia="es-MX"/>
        </w:rPr>
        <w:t xml:space="preserve">Bhekimpilo </w:t>
      </w:r>
      <w:r w:rsidR="00E33A0B" w:rsidRPr="233D5442">
        <w:rPr>
          <w:rFonts w:ascii="Arial" w:hAnsi="Arial" w:cs="Arial"/>
          <w:b/>
          <w:bCs/>
          <w:color w:val="000000" w:themeColor="text1"/>
          <w:sz w:val="19"/>
          <w:szCs w:val="19"/>
          <w:lang w:eastAsia="es-MX"/>
        </w:rPr>
        <w:t>Mbedzi as</w:t>
      </w:r>
      <w:r w:rsidR="00B84E00" w:rsidRPr="233D5442">
        <w:rPr>
          <w:rFonts w:ascii="Arial" w:hAnsi="Arial" w:cs="Arial"/>
          <w:b/>
          <w:bCs/>
          <w:color w:val="000000" w:themeColor="text1"/>
          <w:sz w:val="19"/>
          <w:szCs w:val="19"/>
          <w:lang w:eastAsia="es-MX"/>
        </w:rPr>
        <w:t xml:space="preserve"> </w:t>
      </w:r>
      <w:r w:rsidR="00AE161E" w:rsidRPr="233D5442">
        <w:rPr>
          <w:rFonts w:ascii="Arial" w:hAnsi="Arial" w:cs="Arial"/>
          <w:b/>
          <w:bCs/>
          <w:color w:val="000000" w:themeColor="text1"/>
          <w:sz w:val="19"/>
          <w:szCs w:val="19"/>
          <w:lang w:eastAsia="es-MX"/>
        </w:rPr>
        <w:t>h</w:t>
      </w:r>
      <w:r w:rsidR="00370E8E" w:rsidRPr="233D5442">
        <w:rPr>
          <w:rFonts w:ascii="Arial" w:hAnsi="Arial" w:cs="Arial"/>
          <w:b/>
          <w:bCs/>
          <w:color w:val="000000" w:themeColor="text1"/>
          <w:sz w:val="19"/>
          <w:szCs w:val="19"/>
          <w:lang w:eastAsia="es-MX"/>
        </w:rPr>
        <w:t>e is</w:t>
      </w:r>
      <w:r w:rsidR="00AE161E" w:rsidRPr="233D5442">
        <w:rPr>
          <w:rFonts w:ascii="Arial" w:hAnsi="Arial" w:cs="Arial"/>
          <w:b/>
          <w:bCs/>
          <w:color w:val="000000" w:themeColor="text1"/>
          <w:sz w:val="19"/>
          <w:szCs w:val="19"/>
          <w:lang w:eastAsia="es-MX"/>
        </w:rPr>
        <w:t xml:space="preserve"> </w:t>
      </w:r>
      <w:r w:rsidR="00C64E5D" w:rsidRPr="233D5442">
        <w:rPr>
          <w:rFonts w:ascii="Arial" w:hAnsi="Arial" w:cs="Arial"/>
          <w:b/>
          <w:bCs/>
          <w:color w:val="000000" w:themeColor="text1"/>
          <w:sz w:val="19"/>
          <w:szCs w:val="19"/>
          <w:lang w:eastAsia="es-MX"/>
        </w:rPr>
        <w:t>being prosecuted solely</w:t>
      </w:r>
      <w:r w:rsidR="00B84E00" w:rsidRPr="233D5442">
        <w:rPr>
          <w:rFonts w:ascii="Arial" w:hAnsi="Arial" w:cs="Arial"/>
          <w:b/>
          <w:bCs/>
          <w:color w:val="000000" w:themeColor="text1"/>
          <w:sz w:val="19"/>
          <w:szCs w:val="19"/>
          <w:lang w:eastAsia="es-MX"/>
        </w:rPr>
        <w:t xml:space="preserve"> f</w:t>
      </w:r>
      <w:r w:rsidR="003E5DBB" w:rsidRPr="233D5442">
        <w:rPr>
          <w:rFonts w:ascii="Arial" w:hAnsi="Arial" w:cs="Arial"/>
          <w:b/>
          <w:bCs/>
          <w:color w:val="000000" w:themeColor="text1"/>
          <w:sz w:val="19"/>
          <w:szCs w:val="19"/>
          <w:lang w:eastAsia="es-MX"/>
        </w:rPr>
        <w:t>or</w:t>
      </w:r>
      <w:r w:rsidR="00B84E00" w:rsidRPr="233D5442">
        <w:rPr>
          <w:rFonts w:ascii="Arial" w:hAnsi="Arial" w:cs="Arial"/>
          <w:b/>
          <w:bCs/>
          <w:color w:val="000000" w:themeColor="text1"/>
          <w:sz w:val="19"/>
          <w:szCs w:val="19"/>
          <w:lang w:eastAsia="es-MX"/>
        </w:rPr>
        <w:t xml:space="preserve"> the peaceful exercise of his </w:t>
      </w:r>
      <w:r w:rsidR="00592119" w:rsidRPr="233D5442">
        <w:rPr>
          <w:rFonts w:ascii="Arial" w:hAnsi="Arial" w:cs="Arial"/>
          <w:b/>
          <w:bCs/>
          <w:color w:val="000000" w:themeColor="text1"/>
          <w:sz w:val="19"/>
          <w:szCs w:val="19"/>
          <w:lang w:eastAsia="es-MX"/>
        </w:rPr>
        <w:t>human rights.</w:t>
      </w:r>
    </w:p>
    <w:p w14:paraId="19ADA431" w14:textId="77777777" w:rsidR="00882306" w:rsidRPr="008E7F5A" w:rsidRDefault="00882306" w:rsidP="00882306">
      <w:pPr>
        <w:spacing w:after="0" w:line="240" w:lineRule="auto"/>
        <w:ind w:left="-283"/>
        <w:jc w:val="both"/>
        <w:rPr>
          <w:rFonts w:ascii="Arial" w:hAnsi="Arial" w:cs="Arial"/>
          <w:b/>
          <w:lang w:eastAsia="es-MX"/>
        </w:rPr>
      </w:pPr>
    </w:p>
    <w:p w14:paraId="760DDE4F" w14:textId="77777777" w:rsidR="005D2C37" w:rsidRPr="0009123A" w:rsidRDefault="005D2C37" w:rsidP="00980425">
      <w:pPr>
        <w:spacing w:after="0" w:line="240" w:lineRule="auto"/>
        <w:ind w:left="-283"/>
        <w:rPr>
          <w:rFonts w:ascii="Arial" w:hAnsi="Arial" w:cs="Arial"/>
          <w:b/>
          <w:color w:val="FF0000"/>
          <w:sz w:val="22"/>
          <w:lang w:eastAsia="es-MX"/>
        </w:rPr>
      </w:pPr>
      <w:r w:rsidRPr="0009123A">
        <w:rPr>
          <w:rFonts w:ascii="Arial" w:hAnsi="Arial" w:cs="Arial"/>
          <w:b/>
          <w:color w:val="FF0000"/>
          <w:sz w:val="22"/>
          <w:lang w:eastAsia="es-MX"/>
        </w:rPr>
        <w:t>TAKE ACTION: WRITE AN APPEAL IN YOUR OWN WORDS OR USE THIS MODEL LETTER</w:t>
      </w:r>
    </w:p>
    <w:p w14:paraId="2323908D" w14:textId="77777777" w:rsidR="00247774" w:rsidRDefault="00247774" w:rsidP="00232E17">
      <w:pPr>
        <w:spacing w:after="0" w:line="240" w:lineRule="auto"/>
        <w:ind w:left="-283"/>
        <w:jc w:val="right"/>
        <w:rPr>
          <w:rFonts w:cs="Arial"/>
          <w:b/>
          <w:i/>
          <w:sz w:val="20"/>
          <w:szCs w:val="20"/>
          <w:u w:val="single"/>
        </w:rPr>
      </w:pPr>
    </w:p>
    <w:p w14:paraId="26557301" w14:textId="77777777" w:rsidR="00346750" w:rsidRPr="005D757E" w:rsidRDefault="00346750" w:rsidP="00346750">
      <w:pPr>
        <w:spacing w:after="0" w:line="240" w:lineRule="auto"/>
        <w:ind w:left="-283"/>
        <w:jc w:val="right"/>
        <w:rPr>
          <w:rFonts w:cs="Arial"/>
          <w:b/>
          <w:i/>
          <w:sz w:val="20"/>
          <w:szCs w:val="20"/>
          <w:u w:val="single"/>
          <w:lang w:val="es-ES"/>
        </w:rPr>
      </w:pPr>
      <w:r w:rsidRPr="005D757E">
        <w:rPr>
          <w:rFonts w:cs="Arial"/>
          <w:b/>
          <w:i/>
          <w:sz w:val="20"/>
          <w:szCs w:val="20"/>
          <w:u w:val="single"/>
          <w:lang w:val="es-ES"/>
        </w:rPr>
        <w:t>Prosecutor General</w:t>
      </w:r>
    </w:p>
    <w:p w14:paraId="69EEBE58" w14:textId="77777777" w:rsidR="00C63C95" w:rsidRPr="005D757E" w:rsidRDefault="00C63C95" w:rsidP="00C63C95">
      <w:pPr>
        <w:spacing w:after="0" w:line="240" w:lineRule="auto"/>
        <w:ind w:left="-283"/>
        <w:jc w:val="right"/>
        <w:rPr>
          <w:rFonts w:cs="Arial"/>
          <w:bCs/>
          <w:i/>
          <w:sz w:val="20"/>
          <w:szCs w:val="20"/>
          <w:lang w:val="es-ES"/>
        </w:rPr>
      </w:pPr>
      <w:r w:rsidRPr="005D757E">
        <w:rPr>
          <w:rFonts w:cs="Arial"/>
          <w:bCs/>
          <w:i/>
          <w:sz w:val="20"/>
          <w:szCs w:val="20"/>
          <w:lang w:val="es-ES"/>
        </w:rPr>
        <w:t>Hon. Loice Matanda-Moyo</w:t>
      </w:r>
    </w:p>
    <w:p w14:paraId="0792861C" w14:textId="77777777" w:rsidR="00C63C95" w:rsidRPr="00645CE9" w:rsidRDefault="00C63C95" w:rsidP="00C63C95">
      <w:pPr>
        <w:spacing w:after="0" w:line="240" w:lineRule="auto"/>
        <w:ind w:left="-283"/>
        <w:jc w:val="right"/>
        <w:rPr>
          <w:rFonts w:cs="Arial"/>
          <w:bCs/>
          <w:i/>
          <w:sz w:val="20"/>
          <w:szCs w:val="20"/>
        </w:rPr>
      </w:pPr>
      <w:r w:rsidRPr="00645CE9">
        <w:rPr>
          <w:rFonts w:cs="Arial"/>
          <w:bCs/>
          <w:i/>
          <w:sz w:val="20"/>
          <w:szCs w:val="20"/>
        </w:rPr>
        <w:t>The National Prosecuting Authority of Zimbabwe</w:t>
      </w:r>
    </w:p>
    <w:p w14:paraId="1B2F881C" w14:textId="7BE6F2CD" w:rsidR="00C63C95" w:rsidRPr="00645CE9" w:rsidRDefault="00C63C95" w:rsidP="00C63C95">
      <w:pPr>
        <w:spacing w:after="0" w:line="240" w:lineRule="auto"/>
        <w:ind w:left="-283"/>
        <w:jc w:val="right"/>
        <w:rPr>
          <w:rFonts w:cs="Arial"/>
          <w:bCs/>
          <w:i/>
          <w:sz w:val="20"/>
          <w:szCs w:val="20"/>
        </w:rPr>
      </w:pPr>
      <w:r w:rsidRPr="00645CE9">
        <w:rPr>
          <w:rFonts w:cs="Arial"/>
          <w:bCs/>
          <w:i/>
          <w:sz w:val="20"/>
          <w:szCs w:val="20"/>
        </w:rPr>
        <w:t>101 Kwame Nkrumah Avenue,</w:t>
      </w:r>
    </w:p>
    <w:p w14:paraId="09856CE5" w14:textId="507E76A0" w:rsidR="00C63C95" w:rsidRPr="00645CE9" w:rsidRDefault="00C63C95" w:rsidP="00C63C95">
      <w:pPr>
        <w:spacing w:after="0" w:line="240" w:lineRule="auto"/>
        <w:ind w:left="-283"/>
        <w:jc w:val="right"/>
        <w:rPr>
          <w:rFonts w:cs="Arial"/>
          <w:bCs/>
          <w:i/>
          <w:sz w:val="20"/>
          <w:szCs w:val="20"/>
        </w:rPr>
      </w:pPr>
      <w:r w:rsidRPr="00645CE9">
        <w:rPr>
          <w:rFonts w:cs="Arial"/>
          <w:bCs/>
          <w:i/>
          <w:sz w:val="20"/>
          <w:szCs w:val="20"/>
        </w:rPr>
        <w:t>Harare, Zimbabwe</w:t>
      </w:r>
    </w:p>
    <w:p w14:paraId="7E49321A" w14:textId="5016206E" w:rsidR="00346750" w:rsidRPr="00645CE9" w:rsidRDefault="00C63C95" w:rsidP="00C63C95">
      <w:pPr>
        <w:spacing w:after="0" w:line="240" w:lineRule="auto"/>
        <w:ind w:left="-283"/>
        <w:jc w:val="right"/>
        <w:rPr>
          <w:rFonts w:cs="Arial"/>
          <w:bCs/>
          <w:i/>
          <w:sz w:val="20"/>
          <w:szCs w:val="20"/>
        </w:rPr>
      </w:pPr>
      <w:r w:rsidRPr="00645CE9">
        <w:rPr>
          <w:rFonts w:cs="Arial"/>
          <w:bCs/>
          <w:i/>
          <w:sz w:val="20"/>
          <w:szCs w:val="20"/>
        </w:rPr>
        <w:t>Email</w:t>
      </w:r>
      <w:r w:rsidR="00346750" w:rsidRPr="00645CE9">
        <w:rPr>
          <w:rFonts w:cs="Arial"/>
          <w:bCs/>
          <w:i/>
          <w:sz w:val="20"/>
          <w:szCs w:val="20"/>
        </w:rPr>
        <w:t>s</w:t>
      </w:r>
      <w:r w:rsidRPr="00645CE9">
        <w:rPr>
          <w:rFonts w:cs="Arial"/>
          <w:bCs/>
          <w:i/>
          <w:sz w:val="20"/>
          <w:szCs w:val="20"/>
        </w:rPr>
        <w:t xml:space="preserve">: </w:t>
      </w:r>
      <w:hyperlink r:id="rId11" w:history="1">
        <w:r w:rsidR="00346750" w:rsidRPr="00645CE9">
          <w:rPr>
            <w:rStyle w:val="Hyperlink"/>
            <w:rFonts w:cs="Arial"/>
            <w:bCs/>
            <w:i/>
            <w:sz w:val="20"/>
            <w:szCs w:val="20"/>
          </w:rPr>
          <w:t>corporateaffairs@npa.gov.zw</w:t>
        </w:r>
      </w:hyperlink>
    </w:p>
    <w:p w14:paraId="55FB0FB0" w14:textId="7F5BA9B9" w:rsidR="00A261C1" w:rsidRPr="007F2B7C" w:rsidRDefault="00C63C95" w:rsidP="00C63C95">
      <w:pPr>
        <w:spacing w:after="0" w:line="240" w:lineRule="auto"/>
        <w:ind w:left="-283"/>
        <w:jc w:val="right"/>
        <w:rPr>
          <w:rFonts w:cs="Arial"/>
          <w:b/>
          <w:i/>
          <w:sz w:val="20"/>
          <w:szCs w:val="20"/>
          <w:lang w:val="fr-FR"/>
        </w:rPr>
      </w:pPr>
      <w:r w:rsidRPr="00E33A0B">
        <w:rPr>
          <w:rFonts w:cs="Arial"/>
          <w:bCs/>
          <w:i/>
          <w:sz w:val="20"/>
          <w:szCs w:val="20"/>
          <w:lang w:val="en-ZA"/>
        </w:rPr>
        <w:t xml:space="preserve"> </w:t>
      </w:r>
      <w:hyperlink r:id="rId12" w:history="1">
        <w:r w:rsidR="00346750" w:rsidRPr="007F2B7C">
          <w:rPr>
            <w:rStyle w:val="Hyperlink"/>
            <w:lang w:val="fr-FR"/>
          </w:rPr>
          <w:t>npazcorporateaffairs@gmail.com</w:t>
        </w:r>
      </w:hyperlink>
    </w:p>
    <w:p w14:paraId="745406F2" w14:textId="0D49718E" w:rsidR="00FB559B" w:rsidRPr="007F2B7C" w:rsidRDefault="00FB559B" w:rsidP="00C63C95">
      <w:pPr>
        <w:spacing w:after="0" w:line="240" w:lineRule="auto"/>
        <w:ind w:left="-283"/>
        <w:jc w:val="right"/>
        <w:rPr>
          <w:rFonts w:cs="Arial"/>
          <w:bCs/>
          <w:i/>
          <w:sz w:val="20"/>
          <w:szCs w:val="20"/>
          <w:lang w:val="fr-FR"/>
        </w:rPr>
      </w:pPr>
      <w:r w:rsidRPr="007F2B7C">
        <w:rPr>
          <w:rFonts w:cs="Arial"/>
          <w:bCs/>
          <w:i/>
          <w:sz w:val="20"/>
          <w:szCs w:val="20"/>
          <w:lang w:val="fr-FR"/>
        </w:rPr>
        <w:t>X: @NPAZim</w:t>
      </w:r>
    </w:p>
    <w:p w14:paraId="1B95AA15" w14:textId="77777777" w:rsidR="00A261C1" w:rsidRPr="007F2B7C" w:rsidRDefault="00A261C1" w:rsidP="00A261C1">
      <w:pPr>
        <w:spacing w:after="0" w:line="240" w:lineRule="auto"/>
        <w:ind w:left="-283"/>
        <w:jc w:val="both"/>
        <w:rPr>
          <w:rFonts w:cs="Arial"/>
          <w:bCs/>
          <w:i/>
          <w:sz w:val="20"/>
          <w:szCs w:val="20"/>
          <w:lang w:val="fr-FR"/>
        </w:rPr>
      </w:pPr>
    </w:p>
    <w:p w14:paraId="57AAA49F" w14:textId="548F40D1" w:rsidR="00A261C1" w:rsidRPr="007F2B7C" w:rsidRDefault="00A261C1" w:rsidP="00A261C1">
      <w:pPr>
        <w:spacing w:after="0" w:line="240" w:lineRule="auto"/>
        <w:ind w:left="-283"/>
        <w:jc w:val="both"/>
        <w:rPr>
          <w:rFonts w:cs="Arial"/>
          <w:bCs/>
          <w:i/>
          <w:sz w:val="20"/>
          <w:szCs w:val="20"/>
          <w:lang w:val="fr-FR"/>
        </w:rPr>
      </w:pPr>
      <w:r w:rsidRPr="007F2B7C">
        <w:rPr>
          <w:rFonts w:cs="Arial"/>
          <w:bCs/>
          <w:i/>
          <w:sz w:val="20"/>
          <w:szCs w:val="20"/>
          <w:lang w:val="fr-FR"/>
        </w:rPr>
        <w:t xml:space="preserve">Dear Honourable </w:t>
      </w:r>
      <w:r w:rsidR="001F2350" w:rsidRPr="007F2B7C">
        <w:rPr>
          <w:rFonts w:cs="Arial"/>
          <w:bCs/>
          <w:i/>
          <w:sz w:val="20"/>
          <w:szCs w:val="20"/>
          <w:lang w:val="fr-FR"/>
        </w:rPr>
        <w:t>Loice Matanda-Moyo</w:t>
      </w:r>
      <w:r w:rsidRPr="007F2B7C">
        <w:rPr>
          <w:rFonts w:cs="Arial"/>
          <w:bCs/>
          <w:i/>
          <w:sz w:val="20"/>
          <w:szCs w:val="20"/>
          <w:lang w:val="fr-FR"/>
        </w:rPr>
        <w:t>,</w:t>
      </w:r>
    </w:p>
    <w:p w14:paraId="5F708A7C" w14:textId="77777777" w:rsidR="00C46300" w:rsidRPr="007F2B7C" w:rsidRDefault="00C46300" w:rsidP="00A261C1">
      <w:pPr>
        <w:spacing w:after="0" w:line="240" w:lineRule="auto"/>
        <w:ind w:left="-283"/>
        <w:jc w:val="both"/>
        <w:rPr>
          <w:rFonts w:cs="Arial"/>
          <w:bCs/>
          <w:i/>
          <w:sz w:val="20"/>
          <w:szCs w:val="20"/>
          <w:lang w:val="fr-FR"/>
        </w:rPr>
      </w:pPr>
    </w:p>
    <w:p w14:paraId="3EC0A3BA" w14:textId="4C61A560" w:rsidR="00354B88" w:rsidRDefault="00A261C1" w:rsidP="00A261C1">
      <w:pPr>
        <w:spacing w:after="0" w:line="240" w:lineRule="auto"/>
        <w:ind w:left="-283"/>
        <w:jc w:val="both"/>
        <w:rPr>
          <w:rFonts w:cs="Arial"/>
          <w:b/>
          <w:i/>
          <w:sz w:val="20"/>
          <w:szCs w:val="20"/>
        </w:rPr>
      </w:pPr>
      <w:r w:rsidRPr="00A261C1">
        <w:rPr>
          <w:rFonts w:cs="Arial"/>
          <w:bCs/>
          <w:i/>
          <w:sz w:val="20"/>
          <w:szCs w:val="20"/>
        </w:rPr>
        <w:t xml:space="preserve">I am writing to express my concern over the </w:t>
      </w:r>
      <w:r w:rsidR="00142736">
        <w:rPr>
          <w:rFonts w:cs="Arial"/>
          <w:bCs/>
          <w:i/>
          <w:sz w:val="20"/>
          <w:szCs w:val="20"/>
        </w:rPr>
        <w:t xml:space="preserve">ongoing </w:t>
      </w:r>
      <w:r w:rsidR="006A43DB">
        <w:rPr>
          <w:rFonts w:cs="Arial"/>
          <w:bCs/>
          <w:i/>
          <w:sz w:val="20"/>
          <w:szCs w:val="20"/>
        </w:rPr>
        <w:t>prosecution of</w:t>
      </w:r>
      <w:r w:rsidRPr="00A261C1">
        <w:rPr>
          <w:rFonts w:cs="Arial"/>
          <w:bCs/>
          <w:i/>
          <w:sz w:val="20"/>
          <w:szCs w:val="20"/>
        </w:rPr>
        <w:t xml:space="preserve"> human rights defender </w:t>
      </w:r>
      <w:r w:rsidRPr="008E7F5A">
        <w:rPr>
          <w:rFonts w:cs="Arial"/>
          <w:b/>
          <w:i/>
          <w:sz w:val="20"/>
          <w:szCs w:val="20"/>
        </w:rPr>
        <w:t>Bhekimpilo Mbedzi</w:t>
      </w:r>
      <w:r w:rsidR="00354B88">
        <w:rPr>
          <w:rFonts w:cs="Arial"/>
          <w:b/>
          <w:i/>
          <w:sz w:val="20"/>
          <w:szCs w:val="20"/>
        </w:rPr>
        <w:t>.</w:t>
      </w:r>
    </w:p>
    <w:p w14:paraId="4223166C" w14:textId="71D6780B" w:rsidR="00354B88" w:rsidRDefault="00354B88" w:rsidP="00A261C1">
      <w:pPr>
        <w:spacing w:after="0" w:line="240" w:lineRule="auto"/>
        <w:ind w:left="-283"/>
        <w:jc w:val="both"/>
        <w:rPr>
          <w:rFonts w:cs="Arial"/>
          <w:bCs/>
          <w:i/>
          <w:sz w:val="20"/>
          <w:szCs w:val="20"/>
        </w:rPr>
      </w:pPr>
    </w:p>
    <w:p w14:paraId="0802BBA6" w14:textId="6DE83A18" w:rsidR="005B4880" w:rsidRDefault="005B4880" w:rsidP="00A261C1">
      <w:pPr>
        <w:spacing w:after="0" w:line="240" w:lineRule="auto"/>
        <w:ind w:left="-283"/>
        <w:jc w:val="both"/>
        <w:rPr>
          <w:rFonts w:cs="Arial"/>
          <w:bCs/>
          <w:i/>
          <w:sz w:val="20"/>
          <w:szCs w:val="20"/>
        </w:rPr>
      </w:pPr>
      <w:r w:rsidRPr="00E33A0B">
        <w:rPr>
          <w:rFonts w:cs="Arial"/>
          <w:bCs/>
          <w:i/>
          <w:color w:val="auto"/>
          <w:sz w:val="20"/>
          <w:szCs w:val="20"/>
        </w:rPr>
        <w:t xml:space="preserve">On </w:t>
      </w:r>
      <w:r w:rsidR="0031564D" w:rsidRPr="00E33A0B">
        <w:rPr>
          <w:rFonts w:cs="Arial"/>
          <w:bCs/>
          <w:i/>
          <w:color w:val="auto"/>
          <w:sz w:val="20"/>
          <w:szCs w:val="20"/>
        </w:rPr>
        <w:t>1</w:t>
      </w:r>
      <w:r w:rsidR="004C7118" w:rsidRPr="00E33A0B">
        <w:rPr>
          <w:rFonts w:cs="Arial"/>
          <w:bCs/>
          <w:i/>
          <w:color w:val="auto"/>
          <w:sz w:val="20"/>
          <w:szCs w:val="20"/>
        </w:rPr>
        <w:t>5</w:t>
      </w:r>
      <w:r w:rsidR="0031564D" w:rsidRPr="00E33A0B">
        <w:rPr>
          <w:rFonts w:cs="Arial"/>
          <w:bCs/>
          <w:i/>
          <w:color w:val="auto"/>
          <w:sz w:val="20"/>
          <w:szCs w:val="20"/>
        </w:rPr>
        <w:t xml:space="preserve"> July</w:t>
      </w:r>
      <w:r w:rsidRPr="00E33A0B">
        <w:rPr>
          <w:rFonts w:cs="Arial"/>
          <w:bCs/>
          <w:i/>
          <w:color w:val="auto"/>
          <w:sz w:val="20"/>
          <w:szCs w:val="20"/>
        </w:rPr>
        <w:t xml:space="preserve">, </w:t>
      </w:r>
      <w:r w:rsidRPr="004C7118">
        <w:rPr>
          <w:rFonts w:cs="Arial"/>
          <w:bCs/>
          <w:i/>
          <w:sz w:val="20"/>
          <w:szCs w:val="20"/>
        </w:rPr>
        <w:t>Bhekimpilo Mbedzi</w:t>
      </w:r>
      <w:r>
        <w:rPr>
          <w:rFonts w:cs="Arial"/>
          <w:bCs/>
          <w:i/>
          <w:sz w:val="20"/>
          <w:szCs w:val="20"/>
        </w:rPr>
        <w:t xml:space="preserve"> was arbitrarily arrested and detained </w:t>
      </w:r>
      <w:r w:rsidR="00FA17BE" w:rsidRPr="00FA17BE">
        <w:rPr>
          <w:rFonts w:cs="Arial"/>
          <w:bCs/>
          <w:i/>
          <w:sz w:val="20"/>
          <w:szCs w:val="20"/>
        </w:rPr>
        <w:t>after he posted a video on social media calling for protests against the recently enacted Constitutional Amendment Act No. 3.</w:t>
      </w:r>
    </w:p>
    <w:p w14:paraId="6311D6D9" w14:textId="77777777" w:rsidR="007E1A1E" w:rsidRDefault="007E1A1E" w:rsidP="00A261C1">
      <w:pPr>
        <w:spacing w:after="0" w:line="240" w:lineRule="auto"/>
        <w:ind w:left="-283"/>
        <w:jc w:val="both"/>
        <w:rPr>
          <w:rFonts w:cs="Arial"/>
          <w:bCs/>
          <w:i/>
          <w:sz w:val="20"/>
          <w:szCs w:val="20"/>
        </w:rPr>
      </w:pPr>
    </w:p>
    <w:p w14:paraId="487A3C0E" w14:textId="321C9541" w:rsidR="00A261C1" w:rsidRPr="00A6236D" w:rsidRDefault="00354B88" w:rsidP="233D5442">
      <w:pPr>
        <w:spacing w:after="0" w:line="240" w:lineRule="auto"/>
        <w:ind w:left="-283"/>
        <w:jc w:val="both"/>
        <w:rPr>
          <w:rFonts w:cs="Arial"/>
          <w:i/>
          <w:iCs/>
          <w:color w:val="auto"/>
          <w:sz w:val="20"/>
          <w:szCs w:val="20"/>
        </w:rPr>
      </w:pPr>
      <w:r w:rsidRPr="233D5442">
        <w:rPr>
          <w:rFonts w:cs="Arial"/>
          <w:i/>
          <w:iCs/>
          <w:sz w:val="20"/>
          <w:szCs w:val="20"/>
        </w:rPr>
        <w:t xml:space="preserve">On 3 August, </w:t>
      </w:r>
      <w:r w:rsidR="00653451" w:rsidRPr="233D5442">
        <w:rPr>
          <w:rFonts w:cs="Arial"/>
          <w:i/>
          <w:iCs/>
          <w:sz w:val="20"/>
          <w:szCs w:val="20"/>
        </w:rPr>
        <w:t xml:space="preserve">the High Court of Zimbabwe granted </w:t>
      </w:r>
      <w:r w:rsidR="0092780E" w:rsidRPr="00A6236D">
        <w:rPr>
          <w:rFonts w:cs="Arial"/>
          <w:i/>
          <w:iCs/>
          <w:color w:val="auto"/>
          <w:sz w:val="20"/>
          <w:szCs w:val="20"/>
        </w:rPr>
        <w:t xml:space="preserve">Bhekimpilo Mbedzi bail of USD </w:t>
      </w:r>
      <w:r w:rsidR="0070518C" w:rsidRPr="00A6236D">
        <w:rPr>
          <w:rFonts w:cs="Arial"/>
          <w:i/>
          <w:iCs/>
          <w:color w:val="auto"/>
          <w:sz w:val="20"/>
          <w:szCs w:val="20"/>
        </w:rPr>
        <w:t>$</w:t>
      </w:r>
      <w:r w:rsidR="0092780E" w:rsidRPr="00A6236D">
        <w:rPr>
          <w:rFonts w:cs="Arial"/>
          <w:i/>
          <w:iCs/>
          <w:color w:val="auto"/>
          <w:sz w:val="20"/>
          <w:szCs w:val="20"/>
        </w:rPr>
        <w:t>200.</w:t>
      </w:r>
      <w:r w:rsidR="00EB04B1" w:rsidRPr="00A6236D">
        <w:rPr>
          <w:rFonts w:cs="Arial"/>
          <w:i/>
          <w:iCs/>
          <w:color w:val="auto"/>
          <w:sz w:val="20"/>
          <w:szCs w:val="20"/>
        </w:rPr>
        <w:t xml:space="preserve"> </w:t>
      </w:r>
      <w:r w:rsidRPr="00A6236D">
        <w:rPr>
          <w:rFonts w:cs="Arial"/>
          <w:i/>
          <w:iCs/>
          <w:color w:val="auto"/>
          <w:sz w:val="20"/>
          <w:szCs w:val="20"/>
        </w:rPr>
        <w:t xml:space="preserve">While I welcome </w:t>
      </w:r>
      <w:r w:rsidR="00EB04B1" w:rsidRPr="00A6236D">
        <w:rPr>
          <w:rFonts w:cs="Arial"/>
          <w:i/>
          <w:iCs/>
          <w:color w:val="auto"/>
          <w:sz w:val="20"/>
          <w:szCs w:val="20"/>
        </w:rPr>
        <w:t xml:space="preserve">this </w:t>
      </w:r>
      <w:r w:rsidRPr="00A6236D">
        <w:rPr>
          <w:rFonts w:cs="Arial"/>
          <w:i/>
          <w:iCs/>
          <w:color w:val="auto"/>
          <w:sz w:val="20"/>
          <w:szCs w:val="20"/>
        </w:rPr>
        <w:t>news</w:t>
      </w:r>
      <w:r w:rsidR="001E4D35" w:rsidRPr="00A6236D">
        <w:rPr>
          <w:rFonts w:cs="Arial"/>
          <w:i/>
          <w:iCs/>
          <w:color w:val="auto"/>
          <w:sz w:val="20"/>
          <w:szCs w:val="20"/>
        </w:rPr>
        <w:t xml:space="preserve">, </w:t>
      </w:r>
      <w:r w:rsidRPr="00A6236D">
        <w:rPr>
          <w:rFonts w:cs="Arial"/>
          <w:i/>
          <w:iCs/>
          <w:color w:val="auto"/>
          <w:sz w:val="20"/>
          <w:szCs w:val="20"/>
        </w:rPr>
        <w:t>Bhekimpilo Mbedzi’s release is not unconditional. He continues to face the charge of</w:t>
      </w:r>
      <w:r w:rsidR="001E4D35" w:rsidRPr="00A6236D">
        <w:rPr>
          <w:rFonts w:cs="Arial"/>
          <w:i/>
          <w:iCs/>
          <w:color w:val="auto"/>
          <w:sz w:val="20"/>
          <w:szCs w:val="20"/>
        </w:rPr>
        <w:t xml:space="preserve"> “incitement to conduct an unlawful gathering”</w:t>
      </w:r>
      <w:r w:rsidRPr="00A6236D">
        <w:rPr>
          <w:rFonts w:cs="Arial"/>
          <w:i/>
          <w:iCs/>
          <w:color w:val="auto"/>
          <w:sz w:val="20"/>
          <w:szCs w:val="20"/>
        </w:rPr>
        <w:t xml:space="preserve"> which carries a penalty of </w:t>
      </w:r>
      <w:r w:rsidR="4FCBF637" w:rsidRPr="00A6236D">
        <w:rPr>
          <w:rFonts w:cs="Arial"/>
          <w:i/>
          <w:iCs/>
          <w:color w:val="auto"/>
          <w:sz w:val="20"/>
          <w:szCs w:val="20"/>
        </w:rPr>
        <w:t>seven</w:t>
      </w:r>
      <w:r w:rsidR="004B1855" w:rsidRPr="00A6236D">
        <w:rPr>
          <w:rFonts w:cs="Arial"/>
          <w:i/>
          <w:iCs/>
          <w:color w:val="auto"/>
          <w:sz w:val="20"/>
          <w:szCs w:val="20"/>
        </w:rPr>
        <w:t xml:space="preserve"> years</w:t>
      </w:r>
      <w:r w:rsidR="00F2504D">
        <w:rPr>
          <w:rFonts w:cs="Arial"/>
          <w:i/>
          <w:iCs/>
          <w:color w:val="auto"/>
          <w:sz w:val="20"/>
          <w:szCs w:val="20"/>
        </w:rPr>
        <w:t xml:space="preserve"> imprisonment</w:t>
      </w:r>
      <w:r w:rsidRPr="00A6236D">
        <w:rPr>
          <w:rFonts w:cs="Arial"/>
          <w:i/>
          <w:iCs/>
          <w:color w:val="auto"/>
          <w:sz w:val="20"/>
          <w:szCs w:val="20"/>
        </w:rPr>
        <w:t>.</w:t>
      </w:r>
    </w:p>
    <w:p w14:paraId="317BD4D4" w14:textId="77777777" w:rsidR="003979E7" w:rsidRPr="00A6236D" w:rsidRDefault="003979E7" w:rsidP="00A261C1">
      <w:pPr>
        <w:spacing w:after="0" w:line="240" w:lineRule="auto"/>
        <w:ind w:left="-283"/>
        <w:jc w:val="both"/>
        <w:rPr>
          <w:rFonts w:cs="Arial"/>
          <w:bCs/>
          <w:i/>
          <w:color w:val="auto"/>
          <w:sz w:val="20"/>
          <w:szCs w:val="20"/>
        </w:rPr>
      </w:pPr>
    </w:p>
    <w:p w14:paraId="13CC24E2" w14:textId="0A31EE26" w:rsidR="00A261C1" w:rsidRDefault="00A261C1" w:rsidP="00A261C1">
      <w:pPr>
        <w:spacing w:after="0" w:line="240" w:lineRule="auto"/>
        <w:ind w:left="-283"/>
        <w:jc w:val="both"/>
        <w:rPr>
          <w:rFonts w:cs="Arial"/>
          <w:bCs/>
          <w:i/>
          <w:sz w:val="20"/>
          <w:szCs w:val="20"/>
        </w:rPr>
      </w:pPr>
      <w:r w:rsidRPr="00A6236D">
        <w:rPr>
          <w:rFonts w:cs="Arial"/>
          <w:bCs/>
          <w:i/>
          <w:color w:val="auto"/>
          <w:sz w:val="20"/>
          <w:szCs w:val="20"/>
        </w:rPr>
        <w:t xml:space="preserve">I am concerned that </w:t>
      </w:r>
      <w:r w:rsidR="00924BD3" w:rsidRPr="00A6236D">
        <w:rPr>
          <w:rFonts w:cs="Arial"/>
          <w:bCs/>
          <w:i/>
          <w:color w:val="auto"/>
          <w:sz w:val="20"/>
          <w:szCs w:val="20"/>
        </w:rPr>
        <w:t xml:space="preserve">Bhekimpilo </w:t>
      </w:r>
      <w:r w:rsidRPr="00A6236D">
        <w:rPr>
          <w:rFonts w:cs="Arial"/>
          <w:bCs/>
          <w:i/>
          <w:color w:val="auto"/>
          <w:sz w:val="20"/>
          <w:szCs w:val="20"/>
        </w:rPr>
        <w:t xml:space="preserve">Mbedzi </w:t>
      </w:r>
      <w:r w:rsidR="00924BD3" w:rsidRPr="00A6236D">
        <w:rPr>
          <w:rFonts w:cs="Arial"/>
          <w:bCs/>
          <w:i/>
          <w:color w:val="auto"/>
          <w:sz w:val="20"/>
          <w:szCs w:val="20"/>
        </w:rPr>
        <w:t xml:space="preserve">is </w:t>
      </w:r>
      <w:r w:rsidR="006848F3" w:rsidRPr="00A6236D">
        <w:rPr>
          <w:rFonts w:cs="Arial"/>
          <w:bCs/>
          <w:i/>
          <w:color w:val="auto"/>
          <w:sz w:val="20"/>
          <w:szCs w:val="20"/>
        </w:rPr>
        <w:t xml:space="preserve">being </w:t>
      </w:r>
      <w:r w:rsidR="004C7118" w:rsidRPr="00A6236D">
        <w:rPr>
          <w:rFonts w:cs="Arial"/>
          <w:bCs/>
          <w:i/>
          <w:color w:val="auto"/>
          <w:sz w:val="20"/>
          <w:szCs w:val="20"/>
        </w:rPr>
        <w:t>prosecuted</w:t>
      </w:r>
      <w:r w:rsidR="00501FC5" w:rsidRPr="00A6236D">
        <w:rPr>
          <w:rFonts w:cs="Arial"/>
          <w:bCs/>
          <w:i/>
          <w:color w:val="auto"/>
          <w:sz w:val="20"/>
          <w:szCs w:val="20"/>
        </w:rPr>
        <w:t xml:space="preserve"> </w:t>
      </w:r>
      <w:r w:rsidRPr="00A6236D">
        <w:rPr>
          <w:rFonts w:cs="Arial"/>
          <w:bCs/>
          <w:i/>
          <w:color w:val="auto"/>
          <w:sz w:val="20"/>
          <w:szCs w:val="20"/>
        </w:rPr>
        <w:t xml:space="preserve">solely for the peaceful exercise of his </w:t>
      </w:r>
      <w:r w:rsidR="00501FC5" w:rsidRPr="00A6236D">
        <w:rPr>
          <w:rFonts w:cs="Arial"/>
          <w:bCs/>
          <w:i/>
          <w:color w:val="auto"/>
          <w:sz w:val="20"/>
          <w:szCs w:val="20"/>
        </w:rPr>
        <w:t xml:space="preserve">human </w:t>
      </w:r>
      <w:r w:rsidRPr="00A6236D">
        <w:rPr>
          <w:rFonts w:cs="Arial"/>
          <w:bCs/>
          <w:i/>
          <w:color w:val="auto"/>
          <w:sz w:val="20"/>
          <w:szCs w:val="20"/>
        </w:rPr>
        <w:t>rights</w:t>
      </w:r>
      <w:r w:rsidR="000479FF" w:rsidRPr="00A6236D">
        <w:rPr>
          <w:rFonts w:cs="Arial"/>
          <w:bCs/>
          <w:i/>
          <w:color w:val="auto"/>
          <w:sz w:val="20"/>
          <w:szCs w:val="20"/>
        </w:rPr>
        <w:t>.</w:t>
      </w:r>
      <w:r w:rsidRPr="00A6236D">
        <w:rPr>
          <w:rFonts w:cs="Arial"/>
          <w:bCs/>
          <w:i/>
          <w:color w:val="auto"/>
          <w:sz w:val="20"/>
          <w:szCs w:val="20"/>
        </w:rPr>
        <w:t xml:space="preserve"> These </w:t>
      </w:r>
      <w:r w:rsidR="000479FF" w:rsidRPr="00A6236D">
        <w:rPr>
          <w:rFonts w:cs="Arial"/>
          <w:bCs/>
          <w:i/>
          <w:color w:val="auto"/>
          <w:sz w:val="20"/>
          <w:szCs w:val="20"/>
        </w:rPr>
        <w:t xml:space="preserve">human </w:t>
      </w:r>
      <w:r w:rsidRPr="00A6236D">
        <w:rPr>
          <w:rFonts w:cs="Arial"/>
          <w:bCs/>
          <w:i/>
          <w:color w:val="auto"/>
          <w:sz w:val="20"/>
          <w:szCs w:val="20"/>
        </w:rPr>
        <w:t xml:space="preserve">rights </w:t>
      </w:r>
      <w:r w:rsidR="00D04AB9" w:rsidRPr="00A6236D">
        <w:rPr>
          <w:rFonts w:cs="Arial"/>
          <w:bCs/>
          <w:i/>
          <w:color w:val="auto"/>
          <w:sz w:val="20"/>
          <w:szCs w:val="20"/>
        </w:rPr>
        <w:t xml:space="preserve">including the rights to freedom </w:t>
      </w:r>
      <w:r w:rsidR="00D04AB9" w:rsidRPr="00D04AB9">
        <w:rPr>
          <w:rFonts w:cs="Arial"/>
          <w:bCs/>
          <w:i/>
          <w:sz w:val="20"/>
          <w:szCs w:val="20"/>
        </w:rPr>
        <w:t xml:space="preserve">of expression, association and peaceful assembly </w:t>
      </w:r>
      <w:r w:rsidRPr="00A261C1">
        <w:rPr>
          <w:rFonts w:cs="Arial"/>
          <w:bCs/>
          <w:i/>
          <w:sz w:val="20"/>
          <w:szCs w:val="20"/>
        </w:rPr>
        <w:t xml:space="preserve">are protected under the Constitution of Zimbabwe, the African Charter on Human and Peoples' Rights, and </w:t>
      </w:r>
      <w:r w:rsidR="0071252D" w:rsidRPr="0071252D">
        <w:rPr>
          <w:rFonts w:cs="Arial"/>
          <w:bCs/>
          <w:i/>
          <w:sz w:val="20"/>
          <w:szCs w:val="20"/>
        </w:rPr>
        <w:t xml:space="preserve">the International Covenant on Civil and Political Rights to which </w:t>
      </w:r>
      <w:r w:rsidRPr="00A261C1">
        <w:rPr>
          <w:rFonts w:cs="Arial"/>
          <w:bCs/>
          <w:i/>
          <w:sz w:val="20"/>
          <w:szCs w:val="20"/>
        </w:rPr>
        <w:t>Zimbabwe</w:t>
      </w:r>
      <w:r w:rsidR="0071252D">
        <w:rPr>
          <w:rFonts w:cs="Arial"/>
          <w:bCs/>
          <w:i/>
          <w:sz w:val="20"/>
          <w:szCs w:val="20"/>
        </w:rPr>
        <w:t xml:space="preserve"> is a state party</w:t>
      </w:r>
      <w:r w:rsidRPr="00A261C1">
        <w:rPr>
          <w:rFonts w:cs="Arial"/>
          <w:bCs/>
          <w:i/>
          <w:sz w:val="20"/>
          <w:szCs w:val="20"/>
        </w:rPr>
        <w:t>.</w:t>
      </w:r>
    </w:p>
    <w:p w14:paraId="59342D15" w14:textId="77777777" w:rsidR="003979E7" w:rsidRPr="00A261C1" w:rsidRDefault="003979E7" w:rsidP="00A261C1">
      <w:pPr>
        <w:spacing w:after="0" w:line="240" w:lineRule="auto"/>
        <w:ind w:left="-283"/>
        <w:jc w:val="both"/>
        <w:rPr>
          <w:rFonts w:cs="Arial"/>
          <w:bCs/>
          <w:i/>
          <w:sz w:val="20"/>
          <w:szCs w:val="20"/>
        </w:rPr>
      </w:pPr>
    </w:p>
    <w:p w14:paraId="19AFA49B" w14:textId="60A2DB69" w:rsidR="00A261C1" w:rsidRDefault="00A261C1" w:rsidP="00A261C1">
      <w:pPr>
        <w:spacing w:after="0" w:line="240" w:lineRule="auto"/>
        <w:ind w:left="-283"/>
        <w:jc w:val="both"/>
        <w:rPr>
          <w:rFonts w:cs="Arial"/>
          <w:bCs/>
          <w:i/>
          <w:sz w:val="20"/>
          <w:szCs w:val="20"/>
        </w:rPr>
      </w:pPr>
      <w:r w:rsidRPr="00A261C1">
        <w:rPr>
          <w:rFonts w:cs="Arial"/>
          <w:bCs/>
          <w:i/>
          <w:sz w:val="20"/>
          <w:szCs w:val="20"/>
        </w:rPr>
        <w:t xml:space="preserve">The </w:t>
      </w:r>
      <w:r w:rsidR="00562183">
        <w:rPr>
          <w:rFonts w:cs="Arial"/>
          <w:bCs/>
          <w:i/>
          <w:sz w:val="20"/>
          <w:szCs w:val="20"/>
        </w:rPr>
        <w:t>mis</w:t>
      </w:r>
      <w:r w:rsidRPr="00A261C1">
        <w:rPr>
          <w:rFonts w:cs="Arial"/>
          <w:bCs/>
          <w:i/>
          <w:sz w:val="20"/>
          <w:szCs w:val="20"/>
        </w:rPr>
        <w:t xml:space="preserve">use of </w:t>
      </w:r>
      <w:r w:rsidR="004D7BB8">
        <w:rPr>
          <w:rFonts w:cs="Arial"/>
          <w:bCs/>
          <w:i/>
          <w:sz w:val="20"/>
          <w:szCs w:val="20"/>
        </w:rPr>
        <w:t xml:space="preserve">the </w:t>
      </w:r>
      <w:r w:rsidRPr="00A261C1">
        <w:rPr>
          <w:rFonts w:cs="Arial"/>
          <w:bCs/>
          <w:i/>
          <w:sz w:val="20"/>
          <w:szCs w:val="20"/>
        </w:rPr>
        <w:t xml:space="preserve">criminal </w:t>
      </w:r>
      <w:r w:rsidR="004D7BB8">
        <w:rPr>
          <w:rFonts w:cs="Arial"/>
          <w:bCs/>
          <w:i/>
          <w:sz w:val="20"/>
          <w:szCs w:val="20"/>
        </w:rPr>
        <w:t xml:space="preserve">justice system to target, harass and </w:t>
      </w:r>
      <w:r w:rsidR="00E33A0B">
        <w:rPr>
          <w:rFonts w:cs="Arial"/>
          <w:bCs/>
          <w:i/>
          <w:sz w:val="20"/>
          <w:szCs w:val="20"/>
        </w:rPr>
        <w:t xml:space="preserve">intimidate </w:t>
      </w:r>
      <w:r w:rsidR="00E33A0B" w:rsidRPr="00A261C1">
        <w:rPr>
          <w:rFonts w:cs="Arial"/>
          <w:bCs/>
          <w:i/>
          <w:sz w:val="20"/>
          <w:szCs w:val="20"/>
        </w:rPr>
        <w:t>individuals</w:t>
      </w:r>
      <w:r w:rsidRPr="00A261C1">
        <w:rPr>
          <w:rFonts w:cs="Arial"/>
          <w:bCs/>
          <w:i/>
          <w:sz w:val="20"/>
          <w:szCs w:val="20"/>
        </w:rPr>
        <w:t xml:space="preserve"> for peacefully expressing dissenting views or mobilising others to </w:t>
      </w:r>
      <w:r w:rsidR="004D7BB8">
        <w:rPr>
          <w:rFonts w:cs="Arial"/>
          <w:bCs/>
          <w:i/>
          <w:sz w:val="20"/>
          <w:szCs w:val="20"/>
        </w:rPr>
        <w:t>exercise their right to peace</w:t>
      </w:r>
      <w:r w:rsidR="000773F7">
        <w:rPr>
          <w:rFonts w:cs="Arial"/>
          <w:bCs/>
          <w:i/>
          <w:sz w:val="20"/>
          <w:szCs w:val="20"/>
        </w:rPr>
        <w:t xml:space="preserve">ful </w:t>
      </w:r>
      <w:r w:rsidR="00E33A0B">
        <w:rPr>
          <w:rFonts w:cs="Arial"/>
          <w:bCs/>
          <w:i/>
          <w:sz w:val="20"/>
          <w:szCs w:val="20"/>
        </w:rPr>
        <w:t xml:space="preserve">assembly </w:t>
      </w:r>
      <w:r w:rsidR="00E33A0B" w:rsidRPr="00A261C1">
        <w:rPr>
          <w:rFonts w:cs="Arial"/>
          <w:bCs/>
          <w:i/>
          <w:sz w:val="20"/>
          <w:szCs w:val="20"/>
        </w:rPr>
        <w:t>risks</w:t>
      </w:r>
      <w:r w:rsidRPr="00A261C1">
        <w:rPr>
          <w:rFonts w:cs="Arial"/>
          <w:bCs/>
          <w:i/>
          <w:sz w:val="20"/>
          <w:szCs w:val="20"/>
        </w:rPr>
        <w:t xml:space="preserve"> undermining civic space and discouraging the legitimate exercise of </w:t>
      </w:r>
      <w:r w:rsidR="004C4440">
        <w:rPr>
          <w:rFonts w:cs="Arial"/>
          <w:bCs/>
          <w:i/>
          <w:sz w:val="20"/>
          <w:szCs w:val="20"/>
        </w:rPr>
        <w:t>huma rights</w:t>
      </w:r>
      <w:r w:rsidRPr="00A261C1">
        <w:rPr>
          <w:rFonts w:cs="Arial"/>
          <w:bCs/>
          <w:i/>
          <w:sz w:val="20"/>
          <w:szCs w:val="20"/>
        </w:rPr>
        <w:t>.</w:t>
      </w:r>
    </w:p>
    <w:p w14:paraId="75A79AD8" w14:textId="77777777" w:rsidR="003979E7" w:rsidRPr="00A261C1" w:rsidRDefault="003979E7" w:rsidP="00A261C1">
      <w:pPr>
        <w:spacing w:after="0" w:line="240" w:lineRule="auto"/>
        <w:ind w:left="-283"/>
        <w:jc w:val="both"/>
        <w:rPr>
          <w:rFonts w:cs="Arial"/>
          <w:bCs/>
          <w:i/>
          <w:sz w:val="20"/>
          <w:szCs w:val="20"/>
        </w:rPr>
      </w:pPr>
    </w:p>
    <w:p w14:paraId="024A921F" w14:textId="6C7F58FC" w:rsidR="00A261C1" w:rsidRPr="00A261C1" w:rsidRDefault="00A261C1" w:rsidP="00A261C1">
      <w:pPr>
        <w:spacing w:after="0" w:line="240" w:lineRule="auto"/>
        <w:ind w:left="-283"/>
        <w:jc w:val="both"/>
        <w:rPr>
          <w:rFonts w:cs="Arial"/>
          <w:b/>
          <w:bCs/>
          <w:i/>
          <w:sz w:val="20"/>
          <w:szCs w:val="20"/>
        </w:rPr>
      </w:pPr>
      <w:r w:rsidRPr="00A261C1">
        <w:rPr>
          <w:rFonts w:cs="Arial"/>
          <w:b/>
          <w:bCs/>
          <w:i/>
          <w:sz w:val="20"/>
          <w:szCs w:val="20"/>
        </w:rPr>
        <w:t xml:space="preserve">I therefore call on you </w:t>
      </w:r>
      <w:r w:rsidR="000773F7">
        <w:rPr>
          <w:rFonts w:cs="Arial"/>
          <w:b/>
          <w:bCs/>
          <w:i/>
          <w:sz w:val="20"/>
          <w:szCs w:val="20"/>
        </w:rPr>
        <w:t xml:space="preserve">and the authorities </w:t>
      </w:r>
      <w:r w:rsidRPr="00A261C1">
        <w:rPr>
          <w:rFonts w:cs="Arial"/>
          <w:b/>
          <w:bCs/>
          <w:i/>
          <w:sz w:val="20"/>
          <w:szCs w:val="20"/>
        </w:rPr>
        <w:t xml:space="preserve">to </w:t>
      </w:r>
      <w:r w:rsidR="003542D8" w:rsidRPr="003542D8">
        <w:rPr>
          <w:rFonts w:cs="Arial"/>
          <w:b/>
          <w:bCs/>
          <w:i/>
          <w:sz w:val="20"/>
          <w:szCs w:val="20"/>
        </w:rPr>
        <w:t xml:space="preserve">end Bhekimpilo Mbedzi’s prosecution and drop all </w:t>
      </w:r>
      <w:r w:rsidR="0071604B">
        <w:rPr>
          <w:rFonts w:cs="Arial"/>
          <w:b/>
          <w:bCs/>
          <w:i/>
          <w:sz w:val="20"/>
          <w:szCs w:val="20"/>
        </w:rPr>
        <w:t xml:space="preserve">the </w:t>
      </w:r>
      <w:r w:rsidR="003542D8" w:rsidRPr="003542D8">
        <w:rPr>
          <w:rFonts w:cs="Arial"/>
          <w:b/>
          <w:bCs/>
          <w:i/>
          <w:sz w:val="20"/>
          <w:szCs w:val="20"/>
        </w:rPr>
        <w:t>charges</w:t>
      </w:r>
      <w:r w:rsidR="003542D8" w:rsidRPr="003542D8" w:rsidDel="006848F3">
        <w:rPr>
          <w:rFonts w:cs="Arial"/>
          <w:b/>
          <w:bCs/>
          <w:i/>
          <w:sz w:val="20"/>
          <w:szCs w:val="20"/>
        </w:rPr>
        <w:t xml:space="preserve"> </w:t>
      </w:r>
      <w:r w:rsidR="009C3D69">
        <w:rPr>
          <w:rFonts w:cs="Arial"/>
          <w:b/>
          <w:bCs/>
          <w:i/>
          <w:sz w:val="20"/>
          <w:szCs w:val="20"/>
        </w:rPr>
        <w:t>against him</w:t>
      </w:r>
      <w:r w:rsidRPr="00A261C1">
        <w:rPr>
          <w:rFonts w:cs="Arial"/>
          <w:b/>
          <w:bCs/>
          <w:i/>
          <w:sz w:val="20"/>
          <w:szCs w:val="20"/>
        </w:rPr>
        <w:t>. I further urge you and the authorities to uphold and ensure respect for the human rights of everyone in the country including the right</w:t>
      </w:r>
      <w:r w:rsidR="00AB4C76">
        <w:rPr>
          <w:rFonts w:cs="Arial"/>
          <w:b/>
          <w:bCs/>
          <w:i/>
          <w:sz w:val="20"/>
          <w:szCs w:val="20"/>
        </w:rPr>
        <w:t>s</w:t>
      </w:r>
      <w:r w:rsidR="00AB4C76" w:rsidRPr="00AB4C76">
        <w:t xml:space="preserve"> </w:t>
      </w:r>
      <w:r w:rsidR="00AB4C76" w:rsidRPr="00AB4C76">
        <w:rPr>
          <w:rFonts w:cs="Arial"/>
          <w:b/>
          <w:bCs/>
          <w:i/>
          <w:sz w:val="20"/>
          <w:szCs w:val="20"/>
        </w:rPr>
        <w:t>freedom of expression, association and</w:t>
      </w:r>
      <w:r w:rsidRPr="00A261C1">
        <w:rPr>
          <w:rFonts w:cs="Arial"/>
          <w:b/>
          <w:bCs/>
          <w:i/>
          <w:sz w:val="20"/>
          <w:szCs w:val="20"/>
        </w:rPr>
        <w:t xml:space="preserve"> to peaceful assembly as enshrined in Zimbabwe’s Constitution and human rights treaties such as the African Charter on Human and Peoples’ Rights </w:t>
      </w:r>
      <w:r w:rsidR="004D1403" w:rsidRPr="004D1403">
        <w:rPr>
          <w:rFonts w:cs="Arial"/>
          <w:b/>
          <w:bCs/>
          <w:i/>
          <w:sz w:val="20"/>
          <w:szCs w:val="20"/>
        </w:rPr>
        <w:t>and the International Covenant on Civil and Political Rights</w:t>
      </w:r>
      <w:r w:rsidR="002D4A68">
        <w:rPr>
          <w:rFonts w:cs="Arial"/>
          <w:b/>
          <w:bCs/>
          <w:i/>
          <w:sz w:val="20"/>
          <w:szCs w:val="20"/>
        </w:rPr>
        <w:t>.</w:t>
      </w:r>
    </w:p>
    <w:p w14:paraId="01D47181" w14:textId="77777777" w:rsidR="00A261C1" w:rsidRPr="00A261C1" w:rsidRDefault="00A261C1" w:rsidP="00A261C1">
      <w:pPr>
        <w:spacing w:after="0" w:line="240" w:lineRule="auto"/>
        <w:ind w:left="-283"/>
        <w:jc w:val="both"/>
        <w:rPr>
          <w:rFonts w:cs="Arial"/>
          <w:i/>
          <w:sz w:val="20"/>
          <w:szCs w:val="20"/>
        </w:rPr>
      </w:pPr>
    </w:p>
    <w:p w14:paraId="4E1304DB" w14:textId="77777777" w:rsidR="00A261C1" w:rsidRDefault="00A261C1" w:rsidP="00A261C1">
      <w:pPr>
        <w:spacing w:after="0" w:line="240" w:lineRule="auto"/>
        <w:ind w:left="-283"/>
        <w:jc w:val="both"/>
        <w:rPr>
          <w:rFonts w:cs="Arial"/>
          <w:i/>
          <w:sz w:val="20"/>
          <w:szCs w:val="20"/>
        </w:rPr>
      </w:pPr>
      <w:r w:rsidRPr="00A261C1">
        <w:rPr>
          <w:rFonts w:cs="Arial"/>
          <w:i/>
          <w:sz w:val="20"/>
          <w:szCs w:val="20"/>
        </w:rPr>
        <w:t>Yours sincerely,</w:t>
      </w:r>
    </w:p>
    <w:p w14:paraId="5D3D6FA8" w14:textId="77777777" w:rsidR="001147EC" w:rsidRDefault="001147EC" w:rsidP="00A261C1">
      <w:pPr>
        <w:spacing w:after="0" w:line="240" w:lineRule="auto"/>
        <w:ind w:left="-283"/>
        <w:jc w:val="both"/>
        <w:rPr>
          <w:rFonts w:cs="Arial"/>
          <w:i/>
          <w:sz w:val="20"/>
          <w:szCs w:val="20"/>
        </w:rPr>
      </w:pPr>
    </w:p>
    <w:p w14:paraId="7F6A8229" w14:textId="77777777" w:rsidR="001147EC" w:rsidRDefault="001147EC" w:rsidP="00A261C1">
      <w:pPr>
        <w:spacing w:after="0" w:line="240" w:lineRule="auto"/>
        <w:ind w:left="-283"/>
        <w:jc w:val="both"/>
        <w:rPr>
          <w:rFonts w:cs="Arial"/>
          <w:i/>
          <w:sz w:val="20"/>
          <w:szCs w:val="20"/>
        </w:rPr>
      </w:pPr>
    </w:p>
    <w:p w14:paraId="73ACCD5C" w14:textId="77777777" w:rsidR="001147EC" w:rsidRDefault="001147EC" w:rsidP="00A261C1">
      <w:pPr>
        <w:spacing w:after="0" w:line="240" w:lineRule="auto"/>
        <w:ind w:left="-283"/>
        <w:jc w:val="both"/>
        <w:rPr>
          <w:rFonts w:cs="Arial"/>
          <w:i/>
          <w:sz w:val="20"/>
          <w:szCs w:val="20"/>
        </w:rPr>
      </w:pPr>
    </w:p>
    <w:p w14:paraId="2FCCBFE3" w14:textId="77777777" w:rsidR="007F5315" w:rsidRPr="00A261C1" w:rsidRDefault="007F5315" w:rsidP="00A261C1">
      <w:pPr>
        <w:spacing w:after="0" w:line="240" w:lineRule="auto"/>
        <w:ind w:left="-283"/>
        <w:jc w:val="both"/>
        <w:rPr>
          <w:rFonts w:cs="Arial"/>
          <w:i/>
          <w:sz w:val="20"/>
          <w:szCs w:val="20"/>
        </w:rPr>
      </w:pPr>
    </w:p>
    <w:p w14:paraId="15D754DB" w14:textId="77777777" w:rsidR="0082127B" w:rsidRPr="0082127B" w:rsidRDefault="0082127B" w:rsidP="0082127B">
      <w:pPr>
        <w:pStyle w:val="AIBoxHeading"/>
        <w:shd w:val="clear" w:color="auto" w:fill="D9D9D9" w:themeFill="background1" w:themeFillShade="D9"/>
        <w:rPr>
          <w:rFonts w:ascii="Arial" w:hAnsi="Arial" w:cs="Arial"/>
          <w:b/>
          <w:sz w:val="32"/>
          <w:szCs w:val="32"/>
        </w:rPr>
      </w:pPr>
      <w:r w:rsidRPr="0082127B">
        <w:rPr>
          <w:rFonts w:ascii="Arial" w:hAnsi="Arial" w:cs="Arial"/>
          <w:b/>
          <w:sz w:val="32"/>
          <w:szCs w:val="32"/>
        </w:rPr>
        <w:t>Additional information</w:t>
      </w:r>
    </w:p>
    <w:p w14:paraId="0C14EDAD" w14:textId="77777777" w:rsidR="00F2540E" w:rsidRDefault="00F2540E" w:rsidP="004C7118">
      <w:pPr>
        <w:spacing w:after="0" w:line="240" w:lineRule="auto"/>
        <w:rPr>
          <w:rFonts w:ascii="Arial" w:hAnsi="Arial" w:cs="Arial"/>
          <w:szCs w:val="20"/>
          <w:lang w:eastAsia="en-US"/>
        </w:rPr>
      </w:pPr>
    </w:p>
    <w:p w14:paraId="60D0B835" w14:textId="540D9595" w:rsidR="008E5863" w:rsidRDefault="00C73A47" w:rsidP="004C7118">
      <w:pPr>
        <w:spacing w:line="240" w:lineRule="auto"/>
        <w:jc w:val="both"/>
        <w:rPr>
          <w:rFonts w:ascii="Arial" w:hAnsi="Arial" w:cs="Arial"/>
          <w:szCs w:val="20"/>
          <w:lang w:eastAsia="en-US"/>
        </w:rPr>
      </w:pPr>
      <w:r w:rsidRPr="00C73A47">
        <w:rPr>
          <w:rFonts w:ascii="Arial" w:hAnsi="Arial" w:cs="Arial"/>
          <w:szCs w:val="20"/>
          <w:lang w:eastAsia="en-US"/>
        </w:rPr>
        <w:t xml:space="preserve">The charges </w:t>
      </w:r>
      <w:r w:rsidRPr="00300AEC">
        <w:rPr>
          <w:rFonts w:ascii="Arial" w:hAnsi="Arial" w:cs="Arial"/>
          <w:szCs w:val="20"/>
          <w:lang w:eastAsia="en-US"/>
        </w:rPr>
        <w:t>Bhekimpilo Mbedzi</w:t>
      </w:r>
      <w:r>
        <w:rPr>
          <w:rFonts w:ascii="Arial" w:hAnsi="Arial" w:cs="Arial"/>
          <w:szCs w:val="20"/>
          <w:lang w:eastAsia="en-US"/>
        </w:rPr>
        <w:t xml:space="preserve"> is facing </w:t>
      </w:r>
      <w:r w:rsidRPr="00C73A47">
        <w:rPr>
          <w:rFonts w:ascii="Arial" w:hAnsi="Arial" w:cs="Arial"/>
          <w:szCs w:val="20"/>
          <w:lang w:eastAsia="en-US"/>
        </w:rPr>
        <w:t>arise from a video posted on Bhekimpilo Mbedzi's Facebook page on 10 July 2026, in which he encouraged members of the public to participate in a demonstration planned for 31 July 2026 against Constitutional Amendment Act No. 3. The authorities allege</w:t>
      </w:r>
      <w:r w:rsidR="000F187E">
        <w:rPr>
          <w:rFonts w:ascii="Arial" w:hAnsi="Arial" w:cs="Arial"/>
          <w:szCs w:val="20"/>
          <w:lang w:eastAsia="en-US"/>
        </w:rPr>
        <w:t>d</w:t>
      </w:r>
      <w:r w:rsidRPr="00C73A47">
        <w:rPr>
          <w:rFonts w:ascii="Arial" w:hAnsi="Arial" w:cs="Arial"/>
          <w:szCs w:val="20"/>
          <w:lang w:eastAsia="en-US"/>
        </w:rPr>
        <w:t xml:space="preserve"> that he appeared in the video holding a placard reading “NO TO 2030” and mobilised people to participate in the demonstration without the required notification to the relevant authorities. He was subsequently charged with “incitement to conduct an unlawful gathering” under Section 187 of the Criminal Law (Codification and Reform) Act, as read with Sections 7(1)(a) and 7(5) of the Maintenance of Peace and Order Act</w:t>
      </w:r>
      <w:r w:rsidR="003111D2">
        <w:rPr>
          <w:rFonts w:ascii="Arial" w:hAnsi="Arial" w:cs="Arial"/>
          <w:szCs w:val="20"/>
          <w:lang w:eastAsia="en-US"/>
        </w:rPr>
        <w:t>.</w:t>
      </w:r>
    </w:p>
    <w:p w14:paraId="39459307" w14:textId="41035FAB" w:rsidR="00C12DFF" w:rsidRDefault="00476FF4" w:rsidP="233D5442">
      <w:pPr>
        <w:spacing w:line="240" w:lineRule="auto"/>
        <w:jc w:val="both"/>
        <w:rPr>
          <w:rFonts w:ascii="Arial" w:hAnsi="Arial" w:cs="Arial"/>
          <w:lang w:eastAsia="en-US"/>
        </w:rPr>
      </w:pPr>
      <w:r w:rsidRPr="233D5442">
        <w:rPr>
          <w:rFonts w:ascii="Arial" w:hAnsi="Arial" w:cs="Arial"/>
          <w:lang w:eastAsia="en-US"/>
        </w:rPr>
        <w:t>On 16 February 2026, the Government of Zimbabwe gazetted the Constitution of Zimbabwe Amendment (No. 3) Bill, 2026 (H.B. 1 of 2026), formally initiating the constitutional amendment process under section 328 of the Constitution. The Bill propose</w:t>
      </w:r>
      <w:r w:rsidR="123EF9D8" w:rsidRPr="233D5442">
        <w:rPr>
          <w:rFonts w:ascii="Arial" w:hAnsi="Arial" w:cs="Arial"/>
          <w:lang w:eastAsia="en-US"/>
        </w:rPr>
        <w:t>d</w:t>
      </w:r>
      <w:r w:rsidRPr="233D5442">
        <w:rPr>
          <w:rFonts w:ascii="Arial" w:hAnsi="Arial" w:cs="Arial"/>
          <w:lang w:eastAsia="en-US"/>
        </w:rPr>
        <w:t xml:space="preserve"> far-reaching changes to Zimbabwe’s constitutional framework, including extending presidential and parliamentary terms from five to seven years, replacing direct presidential elections with election by Parliament, expanding executive influence over judicial and prosecutorial appointments, and abolishing constitutional commissions such as the Zimbabwe Gender Commission. Following its publication, the Bill entered the 90-day public consultation period, during which parliament was required to conduct public hearings and invite written submissions before debate and voting. However, the consultation process was widely criticised by civil society and legal experts as inadequate, with reports of intimidation, procedural irregularities, overcrowding, and the silencing of dissenting voices, raising serious concerns about compliance with constitutional due process and regional and international standards on meaningful public participation.</w:t>
      </w:r>
    </w:p>
    <w:p w14:paraId="3B1D71D4" w14:textId="54562F20" w:rsidR="00D23D90" w:rsidRDefault="00C629FB" w:rsidP="004C7118">
      <w:pPr>
        <w:spacing w:line="240" w:lineRule="auto"/>
        <w:jc w:val="both"/>
        <w:rPr>
          <w:rFonts w:ascii="Arial" w:hAnsi="Arial" w:cs="Arial"/>
          <w:szCs w:val="20"/>
          <w:lang w:eastAsia="en-US"/>
        </w:rPr>
      </w:pPr>
      <w:r w:rsidRPr="00C629FB">
        <w:rPr>
          <w:rFonts w:ascii="Arial" w:hAnsi="Arial" w:cs="Arial"/>
          <w:szCs w:val="20"/>
          <w:lang w:eastAsia="en-US"/>
        </w:rPr>
        <w:t>Even before the public hearings commenced, prominent critics of the Bill, including constitutional lawyer Professor Lovemore Madhuku and former Finance Minister Tendai Biti, were reportedly arrested, detained or assaulted, creating a climate of fear among those wishing to oppose the proposed amendments. Public hearings held from 30 March 2026 were marred by overcrowding, disruption and violence. In Harare, human rights lawyer Douglas Coltart was assaulted by suspected ZANU-PF supporters after attempting to make submissions, while in Bulawayo, opposition figures including David Coltart reported being denied the opportunity to speak despite arriving on time</w:t>
      </w:r>
      <w:r w:rsidR="00D727AB">
        <w:rPr>
          <w:rFonts w:ascii="Arial" w:hAnsi="Arial" w:cs="Arial"/>
          <w:szCs w:val="20"/>
          <w:lang w:eastAsia="en-US"/>
        </w:rPr>
        <w:t>.</w:t>
      </w:r>
      <w:r w:rsidR="00D441FD" w:rsidRPr="00D441FD">
        <w:t xml:space="preserve"> </w:t>
      </w:r>
      <w:r w:rsidR="00D441FD" w:rsidRPr="00D441FD">
        <w:rPr>
          <w:rFonts w:ascii="Arial" w:hAnsi="Arial" w:cs="Arial"/>
          <w:szCs w:val="20"/>
          <w:lang w:eastAsia="en-US"/>
        </w:rPr>
        <w:t>On 7 July 2026, President Emmerson Mnangagwa assented to the Constitution of Zimbabwe (Amendment) Act (No. 3), 2026 (Act No. 6 of 2026), following its passage by Parliament.</w:t>
      </w:r>
    </w:p>
    <w:p w14:paraId="426FA924" w14:textId="3A39A0A7" w:rsidR="00CF152A" w:rsidRDefault="00CF152A" w:rsidP="004C7118">
      <w:pPr>
        <w:spacing w:line="240" w:lineRule="auto"/>
        <w:jc w:val="both"/>
        <w:rPr>
          <w:rFonts w:ascii="Arial" w:hAnsi="Arial" w:cs="Arial"/>
          <w:szCs w:val="20"/>
          <w:lang w:eastAsia="en-US"/>
        </w:rPr>
      </w:pPr>
      <w:r w:rsidRPr="00CF152A">
        <w:rPr>
          <w:rFonts w:ascii="Arial" w:hAnsi="Arial" w:cs="Arial"/>
          <w:szCs w:val="20"/>
          <w:lang w:eastAsia="en-US"/>
        </w:rPr>
        <w:t>In the weeks following the enactment of the Act, civil society organisations, opposition groups and activists reported plans to hold a peaceful march on 31 July 2026 to protest the constitutional amendments and call for their repeal. Reports also emerged of increased surveillance, intimidation and arrests of individuals associated with the planned demonstrations, who had publicly supported protests against the constitutional amendments.</w:t>
      </w:r>
    </w:p>
    <w:p w14:paraId="44F78A38" w14:textId="6AE6DB47" w:rsidR="005D2C37" w:rsidRPr="008F0446" w:rsidRDefault="005D2C37" w:rsidP="00980425">
      <w:pPr>
        <w:spacing w:after="0" w:line="240" w:lineRule="auto"/>
        <w:rPr>
          <w:rFonts w:ascii="Arial" w:hAnsi="Arial" w:cs="Arial"/>
          <w:b/>
          <w:sz w:val="20"/>
          <w:szCs w:val="20"/>
        </w:rPr>
      </w:pPr>
      <w:r w:rsidRPr="008F0446">
        <w:rPr>
          <w:rFonts w:ascii="Arial" w:hAnsi="Arial" w:cs="Arial"/>
          <w:b/>
          <w:sz w:val="20"/>
          <w:szCs w:val="20"/>
        </w:rPr>
        <w:t>PREFERRED LANGUAGE TO ADDRESS TARGET:</w:t>
      </w:r>
      <w:r w:rsidR="0082127B">
        <w:rPr>
          <w:rFonts w:ascii="Arial" w:hAnsi="Arial" w:cs="Arial"/>
          <w:b/>
          <w:sz w:val="20"/>
          <w:szCs w:val="20"/>
        </w:rPr>
        <w:t xml:space="preserve"> </w:t>
      </w:r>
      <w:r w:rsidR="00D6438A">
        <w:rPr>
          <w:rFonts w:ascii="Arial" w:hAnsi="Arial" w:cs="Arial"/>
          <w:sz w:val="20"/>
          <w:szCs w:val="20"/>
        </w:rPr>
        <w:t>English</w:t>
      </w:r>
    </w:p>
    <w:p w14:paraId="677E723D" w14:textId="77777777" w:rsidR="005D2C37" w:rsidRPr="008F0446" w:rsidRDefault="005D2C37" w:rsidP="00980425">
      <w:pPr>
        <w:spacing w:after="0" w:line="240" w:lineRule="auto"/>
        <w:rPr>
          <w:rFonts w:ascii="Arial" w:hAnsi="Arial" w:cs="Arial"/>
          <w:color w:val="0070C0"/>
          <w:sz w:val="20"/>
          <w:szCs w:val="20"/>
        </w:rPr>
      </w:pPr>
      <w:r w:rsidRPr="008F0446">
        <w:rPr>
          <w:rFonts w:ascii="Arial" w:hAnsi="Arial" w:cs="Arial"/>
          <w:sz w:val="20"/>
          <w:szCs w:val="20"/>
        </w:rPr>
        <w:t>You can also write in your own language.</w:t>
      </w:r>
    </w:p>
    <w:p w14:paraId="78F17D93" w14:textId="77777777" w:rsidR="005D2C37" w:rsidRPr="008F0446" w:rsidRDefault="005D2C37" w:rsidP="00980425">
      <w:pPr>
        <w:spacing w:after="0" w:line="240" w:lineRule="auto"/>
        <w:rPr>
          <w:rFonts w:ascii="Arial" w:hAnsi="Arial" w:cs="Arial"/>
          <w:color w:val="0070C0"/>
          <w:sz w:val="20"/>
          <w:szCs w:val="20"/>
        </w:rPr>
      </w:pPr>
    </w:p>
    <w:p w14:paraId="636B746D" w14:textId="721BB401" w:rsidR="005D2C37" w:rsidRDefault="005D2C37" w:rsidP="00980425">
      <w:pPr>
        <w:spacing w:after="0" w:line="240" w:lineRule="auto"/>
        <w:rPr>
          <w:rFonts w:ascii="Arial" w:hAnsi="Arial" w:cs="Arial"/>
          <w:sz w:val="20"/>
          <w:szCs w:val="20"/>
        </w:rPr>
      </w:pPr>
      <w:r w:rsidRPr="008F0446">
        <w:rPr>
          <w:rFonts w:ascii="Arial" w:hAnsi="Arial" w:cs="Arial"/>
          <w:b/>
          <w:sz w:val="20"/>
          <w:szCs w:val="20"/>
        </w:rPr>
        <w:t>PLEASE TAKE ACTION AS SOON AS POSSIBLE UNTIL:</w:t>
      </w:r>
      <w:r>
        <w:rPr>
          <w:rFonts w:ascii="Arial" w:hAnsi="Arial" w:cs="Arial"/>
          <w:b/>
          <w:sz w:val="20"/>
          <w:szCs w:val="20"/>
        </w:rPr>
        <w:t xml:space="preserve"> </w:t>
      </w:r>
      <w:r w:rsidR="00BD00FE">
        <w:rPr>
          <w:rFonts w:ascii="Arial" w:hAnsi="Arial" w:cs="Arial"/>
          <w:b/>
          <w:sz w:val="20"/>
          <w:szCs w:val="20"/>
        </w:rPr>
        <w:t>7</w:t>
      </w:r>
      <w:r w:rsidR="004C26E4" w:rsidRPr="00BE6753">
        <w:rPr>
          <w:rFonts w:ascii="Arial" w:hAnsi="Arial" w:cs="Arial"/>
          <w:b/>
          <w:sz w:val="20"/>
          <w:szCs w:val="20"/>
        </w:rPr>
        <w:t xml:space="preserve"> </w:t>
      </w:r>
      <w:r w:rsidR="00451184">
        <w:rPr>
          <w:rFonts w:ascii="Arial" w:hAnsi="Arial" w:cs="Arial"/>
          <w:b/>
          <w:bCs/>
          <w:sz w:val="20"/>
          <w:szCs w:val="20"/>
        </w:rPr>
        <w:t>Febr</w:t>
      </w:r>
      <w:r w:rsidR="00BD39A8">
        <w:rPr>
          <w:rFonts w:ascii="Arial" w:hAnsi="Arial" w:cs="Arial"/>
          <w:b/>
          <w:bCs/>
          <w:sz w:val="20"/>
          <w:szCs w:val="20"/>
        </w:rPr>
        <w:t xml:space="preserve">uary </w:t>
      </w:r>
      <w:r w:rsidR="004C26E4" w:rsidRPr="00BE6753">
        <w:rPr>
          <w:rFonts w:ascii="Arial" w:hAnsi="Arial" w:cs="Arial"/>
          <w:b/>
          <w:bCs/>
          <w:sz w:val="20"/>
          <w:szCs w:val="20"/>
        </w:rPr>
        <w:t>202</w:t>
      </w:r>
      <w:r w:rsidR="00A204D3">
        <w:rPr>
          <w:rFonts w:ascii="Arial" w:hAnsi="Arial" w:cs="Arial"/>
          <w:b/>
          <w:bCs/>
          <w:sz w:val="20"/>
          <w:szCs w:val="20"/>
        </w:rPr>
        <w:t>7</w:t>
      </w:r>
      <w:r w:rsidR="00A204D3">
        <w:rPr>
          <w:rFonts w:ascii="Arial" w:hAnsi="Arial" w:cs="Arial"/>
          <w:b/>
          <w:sz w:val="20"/>
          <w:szCs w:val="20"/>
        </w:rPr>
        <w:t xml:space="preserve"> </w:t>
      </w:r>
    </w:p>
    <w:p w14:paraId="2C5E5589" w14:textId="77777777" w:rsidR="005D2C37" w:rsidRPr="008F0446" w:rsidRDefault="005D2C37" w:rsidP="00980425">
      <w:pPr>
        <w:spacing w:after="0" w:line="240" w:lineRule="auto"/>
        <w:rPr>
          <w:rFonts w:ascii="Arial" w:hAnsi="Arial" w:cs="Arial"/>
          <w:sz w:val="20"/>
          <w:szCs w:val="20"/>
        </w:rPr>
      </w:pPr>
      <w:r w:rsidRPr="008F0446">
        <w:rPr>
          <w:rFonts w:ascii="Arial" w:hAnsi="Arial" w:cs="Arial"/>
          <w:sz w:val="20"/>
          <w:szCs w:val="20"/>
        </w:rPr>
        <w:t>Please check with the Amnesty office in your country if you wish to send appeals after the deadline.</w:t>
      </w:r>
    </w:p>
    <w:p w14:paraId="3A043DBD" w14:textId="77777777" w:rsidR="005D2C37" w:rsidRPr="008F0446" w:rsidRDefault="005D2C37" w:rsidP="00980425">
      <w:pPr>
        <w:spacing w:after="0" w:line="240" w:lineRule="auto"/>
        <w:rPr>
          <w:rFonts w:ascii="Arial" w:hAnsi="Arial" w:cs="Arial"/>
          <w:b/>
          <w:sz w:val="20"/>
          <w:szCs w:val="20"/>
        </w:rPr>
      </w:pPr>
    </w:p>
    <w:p w14:paraId="0CD61DE1" w14:textId="598C328F" w:rsidR="00B92AEC" w:rsidRDefault="005D2C37" w:rsidP="00980425">
      <w:pPr>
        <w:spacing w:line="240" w:lineRule="auto"/>
        <w:rPr>
          <w:rFonts w:ascii="Arial" w:hAnsi="Arial" w:cs="Arial"/>
          <w:sz w:val="20"/>
          <w:szCs w:val="20"/>
        </w:rPr>
      </w:pPr>
      <w:r w:rsidRPr="008F0446">
        <w:rPr>
          <w:rFonts w:ascii="Arial" w:hAnsi="Arial" w:cs="Arial"/>
          <w:b/>
          <w:sz w:val="20"/>
          <w:szCs w:val="20"/>
        </w:rPr>
        <w:t xml:space="preserve">NAME AND PRONOUN: </w:t>
      </w:r>
      <w:r w:rsidR="00801F68">
        <w:rPr>
          <w:rFonts w:ascii="Arial" w:hAnsi="Arial" w:cs="Arial"/>
          <w:b/>
          <w:sz w:val="20"/>
          <w:szCs w:val="20"/>
        </w:rPr>
        <w:t>Bhekimpilo Mbedzi</w:t>
      </w:r>
      <w:r w:rsidRPr="0082127B">
        <w:rPr>
          <w:rFonts w:ascii="Arial" w:hAnsi="Arial" w:cs="Arial"/>
          <w:b/>
          <w:sz w:val="20"/>
          <w:szCs w:val="20"/>
        </w:rPr>
        <w:t xml:space="preserve"> </w:t>
      </w:r>
      <w:r w:rsidRPr="0082127B">
        <w:rPr>
          <w:rFonts w:ascii="Arial" w:hAnsi="Arial" w:cs="Arial"/>
          <w:sz w:val="20"/>
          <w:szCs w:val="20"/>
        </w:rPr>
        <w:t>(</w:t>
      </w:r>
      <w:r w:rsidR="008F72D4">
        <w:rPr>
          <w:rFonts w:ascii="Arial" w:hAnsi="Arial" w:cs="Arial"/>
          <w:sz w:val="20"/>
          <w:szCs w:val="20"/>
        </w:rPr>
        <w:t>he,</w:t>
      </w:r>
      <w:r w:rsidR="00BE6753">
        <w:rPr>
          <w:rFonts w:ascii="Arial" w:hAnsi="Arial" w:cs="Arial"/>
          <w:sz w:val="20"/>
          <w:szCs w:val="20"/>
        </w:rPr>
        <w:t xml:space="preserve"> </w:t>
      </w:r>
      <w:r w:rsidR="008F72D4">
        <w:rPr>
          <w:rFonts w:ascii="Arial" w:hAnsi="Arial" w:cs="Arial"/>
          <w:sz w:val="20"/>
          <w:szCs w:val="20"/>
        </w:rPr>
        <w:t>him</w:t>
      </w:r>
      <w:r w:rsidRPr="0082127B">
        <w:rPr>
          <w:rFonts w:ascii="Arial" w:hAnsi="Arial" w:cs="Arial"/>
          <w:sz w:val="20"/>
          <w:szCs w:val="20"/>
        </w:rPr>
        <w:t>)</w:t>
      </w:r>
    </w:p>
    <w:p w14:paraId="2D44AF61" w14:textId="358F9212" w:rsidR="00590CB8" w:rsidRPr="00293885" w:rsidRDefault="00590CB8" w:rsidP="00590CB8">
      <w:pPr>
        <w:spacing w:after="0" w:line="240" w:lineRule="auto"/>
        <w:rPr>
          <w:rFonts w:ascii="Amnesty Trade Gothic Light" w:hAnsi="Amnesty Trade Gothic Light" w:cs="Arial"/>
          <w:sz w:val="20"/>
          <w:szCs w:val="20"/>
        </w:rPr>
      </w:pPr>
      <w:r w:rsidRPr="008F0446">
        <w:rPr>
          <w:rFonts w:ascii="Arial" w:hAnsi="Arial" w:cs="Arial"/>
          <w:b/>
          <w:sz w:val="20"/>
          <w:szCs w:val="20"/>
        </w:rPr>
        <w:t xml:space="preserve">LINK TO PREVIOUS UA: </w:t>
      </w:r>
      <w:hyperlink r:id="rId13" w:history="1">
        <w:r w:rsidR="00AC7B1D" w:rsidRPr="004C7118">
          <w:rPr>
            <w:rStyle w:val="Hyperlink"/>
            <w:rFonts w:ascii="Arial" w:hAnsi="Arial" w:cs="Arial"/>
            <w:bCs/>
            <w:sz w:val="20"/>
            <w:szCs w:val="20"/>
          </w:rPr>
          <w:t>https://www.amnesty.org/en/documents/afr46/1340/2026/en/</w:t>
        </w:r>
      </w:hyperlink>
    </w:p>
    <w:p w14:paraId="20B4708C" w14:textId="77777777" w:rsidR="00590CB8" w:rsidRPr="003904F0" w:rsidRDefault="00590CB8" w:rsidP="00980425">
      <w:pPr>
        <w:spacing w:line="240" w:lineRule="auto"/>
      </w:pPr>
    </w:p>
    <w:sectPr w:rsidR="00590CB8" w:rsidRPr="003904F0" w:rsidSect="0082127B">
      <w:headerReference w:type="default" r:id="rId14"/>
      <w:footerReference w:type="default" r:id="rId15"/>
      <w:headerReference w:type="first" r:id="rId16"/>
      <w:footnotePr>
        <w:pos w:val="beneathText"/>
      </w:footnotePr>
      <w:endnotePr>
        <w:numFmt w:val="decimal"/>
      </w:endnotePr>
      <w:type w:val="continuous"/>
      <w:pgSz w:w="11900" w:h="16837" w:code="9"/>
      <w:pgMar w:top="964" w:right="1361" w:bottom="1701" w:left="1418" w:header="709" w:footer="567" w:gutter="0"/>
      <w:cols w:space="360"/>
      <w:docGrid w:linePitch="360" w:charSpace="32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A78C9" w14:textId="77777777" w:rsidR="00DD0A93" w:rsidRDefault="00DD0A93">
      <w:r>
        <w:separator/>
      </w:r>
    </w:p>
  </w:endnote>
  <w:endnote w:type="continuationSeparator" w:id="0">
    <w:p w14:paraId="174BADF1" w14:textId="77777777" w:rsidR="00DD0A93" w:rsidRDefault="00DD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nesty Trade Gothic">
    <w:charset w:val="00"/>
    <w:family w:val="swiss"/>
    <w:pitch w:val="variable"/>
    <w:sig w:usb0="800000AF" w:usb1="5000204A" w:usb2="00000000" w:usb3="00000000" w:csb0="0000009B" w:csb1="00000000"/>
  </w:font>
  <w:font w:name="Amnesty Trade Gothic Cn">
    <w:charset w:val="00"/>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nesty Trade Gothic Light">
    <w:charset w:val="00"/>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620696"/>
      <w:docPartObj>
        <w:docPartGallery w:val="Page Numbers (Bottom of Page)"/>
        <w:docPartUnique/>
      </w:docPartObj>
    </w:sdtPr>
    <w:sdtEndPr>
      <w:rPr>
        <w:noProof/>
      </w:rPr>
    </w:sdtEndPr>
    <w:sdtContent>
      <w:p w14:paraId="41369449" w14:textId="16E050A5" w:rsidR="003979E7" w:rsidRDefault="003979E7">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184BB817" w14:textId="77777777" w:rsidR="003979E7" w:rsidRDefault="003979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70150" w14:textId="77777777" w:rsidR="00DD0A93" w:rsidRDefault="00DD0A93">
      <w:r>
        <w:separator/>
      </w:r>
    </w:p>
  </w:footnote>
  <w:footnote w:type="continuationSeparator" w:id="0">
    <w:p w14:paraId="17B636E8" w14:textId="77777777" w:rsidR="00DD0A93" w:rsidRDefault="00DD0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5C3E" w14:textId="4E7A6F7C" w:rsidR="00355617" w:rsidRDefault="00FB735C" w:rsidP="0082127B">
    <w:pPr>
      <w:tabs>
        <w:tab w:val="left" w:pos="6060"/>
        <w:tab w:val="right" w:pos="10203"/>
      </w:tabs>
      <w:spacing w:after="0"/>
      <w:rPr>
        <w:sz w:val="16"/>
        <w:szCs w:val="16"/>
      </w:rPr>
    </w:pPr>
    <w:r>
      <w:rPr>
        <w:sz w:val="16"/>
        <w:szCs w:val="16"/>
      </w:rPr>
      <w:t>Second</w:t>
    </w:r>
    <w:r w:rsidR="00063C8E">
      <w:rPr>
        <w:sz w:val="16"/>
        <w:szCs w:val="16"/>
      </w:rPr>
      <w:t xml:space="preserve"> </w:t>
    </w:r>
    <w:r w:rsidR="007A3AEA">
      <w:rPr>
        <w:sz w:val="16"/>
        <w:szCs w:val="16"/>
      </w:rPr>
      <w:t>UA:</w:t>
    </w:r>
    <w:r w:rsidR="00CE2F91">
      <w:rPr>
        <w:sz w:val="16"/>
        <w:szCs w:val="16"/>
      </w:rPr>
      <w:t xml:space="preserve"> 78</w:t>
    </w:r>
    <w:r w:rsidR="003B34EE">
      <w:rPr>
        <w:sz w:val="16"/>
        <w:szCs w:val="16"/>
      </w:rPr>
      <w:t xml:space="preserve">/26 </w:t>
    </w:r>
    <w:r w:rsidR="007A3AEA" w:rsidRPr="00B91FA2">
      <w:rPr>
        <w:color w:val="auto"/>
        <w:sz w:val="16"/>
        <w:szCs w:val="16"/>
      </w:rPr>
      <w:t xml:space="preserve">Index: </w:t>
    </w:r>
    <w:r w:rsidR="00C4169B" w:rsidRPr="00B91FA2">
      <w:rPr>
        <w:color w:val="auto"/>
        <w:sz w:val="16"/>
        <w:szCs w:val="16"/>
      </w:rPr>
      <w:t>AFR 46/13</w:t>
    </w:r>
    <w:r w:rsidR="00334724" w:rsidRPr="00B91FA2">
      <w:rPr>
        <w:color w:val="auto"/>
        <w:sz w:val="16"/>
        <w:szCs w:val="16"/>
      </w:rPr>
      <w:t>59</w:t>
    </w:r>
    <w:r w:rsidR="00C4169B" w:rsidRPr="00B91FA2">
      <w:rPr>
        <w:color w:val="auto"/>
        <w:sz w:val="16"/>
        <w:szCs w:val="16"/>
      </w:rPr>
      <w:t>/2026</w:t>
    </w:r>
    <w:r w:rsidR="007A3AEA" w:rsidRPr="00B91FA2">
      <w:rPr>
        <w:color w:val="auto"/>
        <w:sz w:val="16"/>
        <w:szCs w:val="16"/>
      </w:rPr>
      <w:t xml:space="preserve"> </w:t>
    </w:r>
    <w:r w:rsidR="009A3607">
      <w:rPr>
        <w:sz w:val="16"/>
        <w:szCs w:val="16"/>
      </w:rPr>
      <w:t xml:space="preserve">Zimbabwe </w:t>
    </w:r>
    <w:r w:rsidR="007A3AEA">
      <w:rPr>
        <w:sz w:val="16"/>
        <w:szCs w:val="16"/>
      </w:rPr>
      <w:tab/>
    </w:r>
    <w:r w:rsidR="0082127B">
      <w:rPr>
        <w:sz w:val="16"/>
        <w:szCs w:val="16"/>
      </w:rPr>
      <w:tab/>
    </w:r>
    <w:r w:rsidR="007A3AEA">
      <w:rPr>
        <w:sz w:val="16"/>
        <w:szCs w:val="16"/>
      </w:rPr>
      <w:t xml:space="preserve">Date: </w:t>
    </w:r>
    <w:r>
      <w:rPr>
        <w:sz w:val="16"/>
        <w:szCs w:val="16"/>
      </w:rPr>
      <w:t>7</w:t>
    </w:r>
    <w:r w:rsidR="00C8664E">
      <w:rPr>
        <w:sz w:val="16"/>
        <w:szCs w:val="16"/>
      </w:rPr>
      <w:t xml:space="preserve"> August</w:t>
    </w:r>
    <w:r w:rsidR="00CA1724">
      <w:rPr>
        <w:sz w:val="16"/>
        <w:szCs w:val="16"/>
      </w:rPr>
      <w:t xml:space="preserve"> 202</w:t>
    </w:r>
    <w:r w:rsidR="00BF5029">
      <w:rPr>
        <w:sz w:val="16"/>
        <w:szCs w:val="16"/>
      </w:rPr>
      <w:t>6</w:t>
    </w:r>
  </w:p>
  <w:p w14:paraId="76F9B49C" w14:textId="77777777" w:rsidR="007A3AEA" w:rsidRPr="00980425" w:rsidRDefault="007A3AEA" w:rsidP="00980425">
    <w:pPr>
      <w:tabs>
        <w:tab w:val="right" w:pos="10203"/>
      </w:tabs>
      <w:spacing w:after="0"/>
      <w:rPr>
        <w:color w:va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C29A" w14:textId="11E0124A" w:rsidR="00E45B15" w:rsidRDefault="00E45B15" w:rsidP="00D35879">
    <w:pPr>
      <w:pStyle w:val="Koptekst"/>
    </w:pPr>
  </w:p>
  <w:p w14:paraId="6FB66070" w14:textId="77777777" w:rsidR="00E45B15" w:rsidRDefault="00E45B15" w:rsidP="007173E9">
    <w:pPr>
      <w:pStyle w:val="Kop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C124A02"/>
    <w:lvl w:ilvl="0">
      <w:start w:val="1"/>
      <w:numFmt w:val="none"/>
      <w:pStyle w:val="Kop1"/>
      <w:suff w:val="nothing"/>
      <w:lvlText w:val=""/>
      <w:lvlJc w:val="left"/>
      <w:pPr>
        <w:tabs>
          <w:tab w:val="num" w:pos="0"/>
        </w:tabs>
        <w:ind w:left="0" w:firstLine="0"/>
      </w:pPr>
    </w:lvl>
    <w:lvl w:ilvl="1">
      <w:start w:val="1"/>
      <w:numFmt w:val="none"/>
      <w:pStyle w:val="Kop2"/>
      <w:suff w:val="nothing"/>
      <w:lvlText w:val=""/>
      <w:lvlJc w:val="left"/>
      <w:pPr>
        <w:tabs>
          <w:tab w:val="num" w:pos="0"/>
        </w:tabs>
        <w:ind w:left="0" w:firstLine="0"/>
      </w:pPr>
    </w:lvl>
    <w:lvl w:ilvl="2">
      <w:start w:val="1"/>
      <w:numFmt w:val="none"/>
      <w:pStyle w:val="Kop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Kop5"/>
      <w:suff w:val="nothing"/>
      <w:lvlText w:val=""/>
      <w:lvlJc w:val="left"/>
      <w:pPr>
        <w:tabs>
          <w:tab w:val="num" w:pos="0"/>
        </w:tabs>
        <w:ind w:left="0" w:firstLine="0"/>
      </w:pPr>
    </w:lvl>
    <w:lvl w:ilvl="5">
      <w:start w:val="1"/>
      <w:numFmt w:val="none"/>
      <w:pStyle w:val="Kop6"/>
      <w:suff w:val="nothing"/>
      <w:lvlText w:val=""/>
      <w:lvlJc w:val="left"/>
      <w:pPr>
        <w:tabs>
          <w:tab w:val="num" w:pos="0"/>
        </w:tabs>
        <w:ind w:left="0" w:firstLine="0"/>
      </w:pPr>
    </w:lvl>
    <w:lvl w:ilvl="6">
      <w:start w:val="1"/>
      <w:numFmt w:val="none"/>
      <w:pStyle w:val="Kop7"/>
      <w:suff w:val="nothing"/>
      <w:lvlText w:val=""/>
      <w:lvlJc w:val="left"/>
      <w:pPr>
        <w:tabs>
          <w:tab w:val="num" w:pos="0"/>
        </w:tabs>
        <w:ind w:left="0" w:firstLine="0"/>
      </w:pPr>
    </w:lvl>
    <w:lvl w:ilvl="7">
      <w:start w:val="1"/>
      <w:numFmt w:val="none"/>
      <w:pStyle w:val="Kop8"/>
      <w:suff w:val="nothing"/>
      <w:lvlText w:val=""/>
      <w:lvlJc w:val="left"/>
      <w:pPr>
        <w:tabs>
          <w:tab w:val="num" w:pos="0"/>
        </w:tabs>
        <w:ind w:left="0" w:firstLine="0"/>
      </w:pPr>
    </w:lvl>
    <w:lvl w:ilvl="8">
      <w:start w:val="1"/>
      <w:numFmt w:val="none"/>
      <w:pStyle w:val="Kop9"/>
      <w:suff w:val="nothing"/>
      <w:lvlText w:val=""/>
      <w:lvlJc w:val="left"/>
      <w:pPr>
        <w:tabs>
          <w:tab w:val="num" w:pos="0"/>
        </w:tabs>
        <w:ind w:left="0" w:firstLine="0"/>
      </w:pPr>
    </w:lvl>
  </w:abstractNum>
  <w:abstractNum w:abstractNumId="1" w15:restartNumberingAfterBreak="0">
    <w:nsid w:val="08066ED9"/>
    <w:multiLevelType w:val="hybridMultilevel"/>
    <w:tmpl w:val="9E6AD80E"/>
    <w:lvl w:ilvl="0" w:tplc="3BE64A60">
      <w:start w:val="1550"/>
      <w:numFmt w:val="bullet"/>
      <w:lvlText w:val=""/>
      <w:lvlJc w:val="left"/>
      <w:pPr>
        <w:ind w:left="720" w:hanging="360"/>
      </w:pPr>
      <w:rPr>
        <w:rFonts w:ascii="Symbol" w:eastAsia="MS Mincho"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D51599"/>
    <w:multiLevelType w:val="hybridMultilevel"/>
    <w:tmpl w:val="E52A2D84"/>
    <w:lvl w:ilvl="0" w:tplc="1C090001">
      <w:start w:val="1"/>
      <w:numFmt w:val="bullet"/>
      <w:lvlText w:val=""/>
      <w:lvlJc w:val="left"/>
      <w:pPr>
        <w:ind w:left="437" w:hanging="360"/>
      </w:pPr>
      <w:rPr>
        <w:rFonts w:ascii="Symbol" w:hAnsi="Symbol" w:hint="default"/>
      </w:rPr>
    </w:lvl>
    <w:lvl w:ilvl="1" w:tplc="1C090003" w:tentative="1">
      <w:start w:val="1"/>
      <w:numFmt w:val="bullet"/>
      <w:lvlText w:val="o"/>
      <w:lvlJc w:val="left"/>
      <w:pPr>
        <w:ind w:left="1157" w:hanging="360"/>
      </w:pPr>
      <w:rPr>
        <w:rFonts w:ascii="Courier New" w:hAnsi="Courier New" w:cs="Courier New" w:hint="default"/>
      </w:rPr>
    </w:lvl>
    <w:lvl w:ilvl="2" w:tplc="1C090005" w:tentative="1">
      <w:start w:val="1"/>
      <w:numFmt w:val="bullet"/>
      <w:lvlText w:val=""/>
      <w:lvlJc w:val="left"/>
      <w:pPr>
        <w:ind w:left="1877" w:hanging="360"/>
      </w:pPr>
      <w:rPr>
        <w:rFonts w:ascii="Wingdings" w:hAnsi="Wingdings" w:hint="default"/>
      </w:rPr>
    </w:lvl>
    <w:lvl w:ilvl="3" w:tplc="1C090001" w:tentative="1">
      <w:start w:val="1"/>
      <w:numFmt w:val="bullet"/>
      <w:lvlText w:val=""/>
      <w:lvlJc w:val="left"/>
      <w:pPr>
        <w:ind w:left="2597" w:hanging="360"/>
      </w:pPr>
      <w:rPr>
        <w:rFonts w:ascii="Symbol" w:hAnsi="Symbol" w:hint="default"/>
      </w:rPr>
    </w:lvl>
    <w:lvl w:ilvl="4" w:tplc="1C090003" w:tentative="1">
      <w:start w:val="1"/>
      <w:numFmt w:val="bullet"/>
      <w:lvlText w:val="o"/>
      <w:lvlJc w:val="left"/>
      <w:pPr>
        <w:ind w:left="3317" w:hanging="360"/>
      </w:pPr>
      <w:rPr>
        <w:rFonts w:ascii="Courier New" w:hAnsi="Courier New" w:cs="Courier New" w:hint="default"/>
      </w:rPr>
    </w:lvl>
    <w:lvl w:ilvl="5" w:tplc="1C090005" w:tentative="1">
      <w:start w:val="1"/>
      <w:numFmt w:val="bullet"/>
      <w:lvlText w:val=""/>
      <w:lvlJc w:val="left"/>
      <w:pPr>
        <w:ind w:left="4037" w:hanging="360"/>
      </w:pPr>
      <w:rPr>
        <w:rFonts w:ascii="Wingdings" w:hAnsi="Wingdings" w:hint="default"/>
      </w:rPr>
    </w:lvl>
    <w:lvl w:ilvl="6" w:tplc="1C090001" w:tentative="1">
      <w:start w:val="1"/>
      <w:numFmt w:val="bullet"/>
      <w:lvlText w:val=""/>
      <w:lvlJc w:val="left"/>
      <w:pPr>
        <w:ind w:left="4757" w:hanging="360"/>
      </w:pPr>
      <w:rPr>
        <w:rFonts w:ascii="Symbol" w:hAnsi="Symbol" w:hint="default"/>
      </w:rPr>
    </w:lvl>
    <w:lvl w:ilvl="7" w:tplc="1C090003" w:tentative="1">
      <w:start w:val="1"/>
      <w:numFmt w:val="bullet"/>
      <w:lvlText w:val="o"/>
      <w:lvlJc w:val="left"/>
      <w:pPr>
        <w:ind w:left="5477" w:hanging="360"/>
      </w:pPr>
      <w:rPr>
        <w:rFonts w:ascii="Courier New" w:hAnsi="Courier New" w:cs="Courier New" w:hint="default"/>
      </w:rPr>
    </w:lvl>
    <w:lvl w:ilvl="8" w:tplc="1C090005" w:tentative="1">
      <w:start w:val="1"/>
      <w:numFmt w:val="bullet"/>
      <w:lvlText w:val=""/>
      <w:lvlJc w:val="left"/>
      <w:pPr>
        <w:ind w:left="6197" w:hanging="360"/>
      </w:pPr>
      <w:rPr>
        <w:rFonts w:ascii="Wingdings" w:hAnsi="Wingdings" w:hint="default"/>
      </w:rPr>
    </w:lvl>
  </w:abstractNum>
  <w:abstractNum w:abstractNumId="3" w15:restartNumberingAfterBreak="0">
    <w:nsid w:val="176C3559"/>
    <w:multiLevelType w:val="hybridMultilevel"/>
    <w:tmpl w:val="541AB9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3245763"/>
    <w:multiLevelType w:val="hybridMultilevel"/>
    <w:tmpl w:val="7DC6AF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495273B"/>
    <w:multiLevelType w:val="multilevel"/>
    <w:tmpl w:val="79787F56"/>
    <w:numStyleLink w:val="AINumberedList"/>
  </w:abstractNum>
  <w:abstractNum w:abstractNumId="6" w15:restartNumberingAfterBreak="0">
    <w:nsid w:val="27EE0178"/>
    <w:multiLevelType w:val="hybridMultilevel"/>
    <w:tmpl w:val="1B722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370EC"/>
    <w:multiLevelType w:val="hybridMultilevel"/>
    <w:tmpl w:val="9AF07208"/>
    <w:name w:val="WW8Num52"/>
    <w:lvl w:ilvl="0" w:tplc="ABE03712">
      <w:start w:val="1"/>
      <w:numFmt w:val="bullet"/>
      <w:lvlText w:val=""/>
      <w:lvlJc w:val="left"/>
      <w:pPr>
        <w:tabs>
          <w:tab w:val="num" w:pos="714"/>
        </w:tabs>
        <w:ind w:left="714" w:firstLine="0"/>
      </w:pPr>
      <w:rPr>
        <w:rFonts w:ascii="Wingdings" w:hAnsi="Wingdings" w:hint="default"/>
        <w:color w:val="999999"/>
      </w:rPr>
    </w:lvl>
    <w:lvl w:ilvl="1" w:tplc="08090003" w:tentative="1">
      <w:start w:val="1"/>
      <w:numFmt w:val="bullet"/>
      <w:lvlText w:val="o"/>
      <w:lvlJc w:val="left"/>
      <w:pPr>
        <w:tabs>
          <w:tab w:val="num" w:pos="2154"/>
        </w:tabs>
        <w:ind w:left="2154" w:hanging="360"/>
      </w:pPr>
      <w:rPr>
        <w:rFonts w:ascii="Courier New" w:hAnsi="Courier New" w:cs="Symbol"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Symbol"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Symbol" w:hint="default"/>
      </w:rPr>
    </w:lvl>
    <w:lvl w:ilvl="8" w:tplc="08090005" w:tentative="1">
      <w:start w:val="1"/>
      <w:numFmt w:val="bullet"/>
      <w:lvlText w:val=""/>
      <w:lvlJc w:val="left"/>
      <w:pPr>
        <w:tabs>
          <w:tab w:val="num" w:pos="7194"/>
        </w:tabs>
        <w:ind w:left="7194" w:hanging="360"/>
      </w:pPr>
      <w:rPr>
        <w:rFonts w:ascii="Wingdings" w:hAnsi="Wingdings" w:hint="default"/>
      </w:rPr>
    </w:lvl>
  </w:abstractNum>
  <w:abstractNum w:abstractNumId="8" w15:restartNumberingAfterBreak="0">
    <w:nsid w:val="2AED0A82"/>
    <w:multiLevelType w:val="hybridMultilevel"/>
    <w:tmpl w:val="E814D1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B0461FB"/>
    <w:multiLevelType w:val="multilevel"/>
    <w:tmpl w:val="5B58B218"/>
    <w:numStyleLink w:val="AIBulletList"/>
  </w:abstractNum>
  <w:abstractNum w:abstractNumId="10" w15:restartNumberingAfterBreak="0">
    <w:nsid w:val="335C199F"/>
    <w:multiLevelType w:val="hybridMultilevel"/>
    <w:tmpl w:val="23689A84"/>
    <w:lvl w:ilvl="0" w:tplc="6BF27A7A">
      <w:start w:val="1550"/>
      <w:numFmt w:val="bullet"/>
      <w:lvlText w:val=""/>
      <w:lvlJc w:val="left"/>
      <w:pPr>
        <w:ind w:left="720" w:hanging="360"/>
      </w:pPr>
      <w:rPr>
        <w:rFonts w:ascii="Symbol" w:eastAsia="MS Mincho"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7364E7C"/>
    <w:multiLevelType w:val="hybridMultilevel"/>
    <w:tmpl w:val="1F3C80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85309E5"/>
    <w:multiLevelType w:val="multilevel"/>
    <w:tmpl w:val="5B58B218"/>
    <w:numStyleLink w:val="AIBulletList"/>
  </w:abstractNum>
  <w:abstractNum w:abstractNumId="13" w15:restartNumberingAfterBreak="0">
    <w:nsid w:val="456452DF"/>
    <w:multiLevelType w:val="multilevel"/>
    <w:tmpl w:val="5B58B218"/>
    <w:numStyleLink w:val="AIBulletList"/>
  </w:abstractNum>
  <w:abstractNum w:abstractNumId="14" w15:restartNumberingAfterBreak="0">
    <w:nsid w:val="4A107A4C"/>
    <w:multiLevelType w:val="multilevel"/>
    <w:tmpl w:val="5B58B218"/>
    <w:numStyleLink w:val="AIBulletList"/>
  </w:abstractNum>
  <w:abstractNum w:abstractNumId="15" w15:restartNumberingAfterBreak="0">
    <w:nsid w:val="4C395E61"/>
    <w:multiLevelType w:val="hybridMultilevel"/>
    <w:tmpl w:val="10B2B8C0"/>
    <w:lvl w:ilvl="0" w:tplc="3AB21FE0">
      <w:start w:val="1"/>
      <w:numFmt w:val="bullet"/>
      <w:lvlText w:val=""/>
      <w:lvlJc w:val="left"/>
      <w:pPr>
        <w:tabs>
          <w:tab w:val="num" w:pos="720"/>
        </w:tabs>
        <w:ind w:left="720" w:hanging="360"/>
      </w:pPr>
      <w:rPr>
        <w:rFonts w:ascii="Wingdings" w:hAnsi="Wingdings" w:hint="default"/>
      </w:rPr>
    </w:lvl>
    <w:lvl w:ilvl="1" w:tplc="15467744" w:tentative="1">
      <w:start w:val="1"/>
      <w:numFmt w:val="bullet"/>
      <w:lvlText w:val=""/>
      <w:lvlJc w:val="left"/>
      <w:pPr>
        <w:tabs>
          <w:tab w:val="num" w:pos="1440"/>
        </w:tabs>
        <w:ind w:left="1440" w:hanging="360"/>
      </w:pPr>
      <w:rPr>
        <w:rFonts w:ascii="Wingdings" w:hAnsi="Wingdings" w:hint="default"/>
      </w:rPr>
    </w:lvl>
    <w:lvl w:ilvl="2" w:tplc="DBCA7684" w:tentative="1">
      <w:start w:val="1"/>
      <w:numFmt w:val="bullet"/>
      <w:lvlText w:val=""/>
      <w:lvlJc w:val="left"/>
      <w:pPr>
        <w:tabs>
          <w:tab w:val="num" w:pos="2160"/>
        </w:tabs>
        <w:ind w:left="2160" w:hanging="360"/>
      </w:pPr>
      <w:rPr>
        <w:rFonts w:ascii="Wingdings" w:hAnsi="Wingdings" w:hint="default"/>
      </w:rPr>
    </w:lvl>
    <w:lvl w:ilvl="3" w:tplc="1CE85D56" w:tentative="1">
      <w:start w:val="1"/>
      <w:numFmt w:val="bullet"/>
      <w:lvlText w:val=""/>
      <w:lvlJc w:val="left"/>
      <w:pPr>
        <w:tabs>
          <w:tab w:val="num" w:pos="2880"/>
        </w:tabs>
        <w:ind w:left="2880" w:hanging="360"/>
      </w:pPr>
      <w:rPr>
        <w:rFonts w:ascii="Wingdings" w:hAnsi="Wingdings" w:hint="default"/>
      </w:rPr>
    </w:lvl>
    <w:lvl w:ilvl="4" w:tplc="003A06FA" w:tentative="1">
      <w:start w:val="1"/>
      <w:numFmt w:val="bullet"/>
      <w:lvlText w:val=""/>
      <w:lvlJc w:val="left"/>
      <w:pPr>
        <w:tabs>
          <w:tab w:val="num" w:pos="3600"/>
        </w:tabs>
        <w:ind w:left="3600" w:hanging="360"/>
      </w:pPr>
      <w:rPr>
        <w:rFonts w:ascii="Wingdings" w:hAnsi="Wingdings" w:hint="default"/>
      </w:rPr>
    </w:lvl>
    <w:lvl w:ilvl="5" w:tplc="EB6E8B00" w:tentative="1">
      <w:start w:val="1"/>
      <w:numFmt w:val="bullet"/>
      <w:lvlText w:val=""/>
      <w:lvlJc w:val="left"/>
      <w:pPr>
        <w:tabs>
          <w:tab w:val="num" w:pos="4320"/>
        </w:tabs>
        <w:ind w:left="4320" w:hanging="360"/>
      </w:pPr>
      <w:rPr>
        <w:rFonts w:ascii="Wingdings" w:hAnsi="Wingdings" w:hint="default"/>
      </w:rPr>
    </w:lvl>
    <w:lvl w:ilvl="6" w:tplc="F9F86070" w:tentative="1">
      <w:start w:val="1"/>
      <w:numFmt w:val="bullet"/>
      <w:lvlText w:val=""/>
      <w:lvlJc w:val="left"/>
      <w:pPr>
        <w:tabs>
          <w:tab w:val="num" w:pos="5040"/>
        </w:tabs>
        <w:ind w:left="5040" w:hanging="360"/>
      </w:pPr>
      <w:rPr>
        <w:rFonts w:ascii="Wingdings" w:hAnsi="Wingdings" w:hint="default"/>
      </w:rPr>
    </w:lvl>
    <w:lvl w:ilvl="7" w:tplc="0B6C9000" w:tentative="1">
      <w:start w:val="1"/>
      <w:numFmt w:val="bullet"/>
      <w:lvlText w:val=""/>
      <w:lvlJc w:val="left"/>
      <w:pPr>
        <w:tabs>
          <w:tab w:val="num" w:pos="5760"/>
        </w:tabs>
        <w:ind w:left="5760" w:hanging="360"/>
      </w:pPr>
      <w:rPr>
        <w:rFonts w:ascii="Wingdings" w:hAnsi="Wingdings" w:hint="default"/>
      </w:rPr>
    </w:lvl>
    <w:lvl w:ilvl="8" w:tplc="FAA65DA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DC154A"/>
    <w:multiLevelType w:val="hybridMultilevel"/>
    <w:tmpl w:val="DB4684A6"/>
    <w:lvl w:ilvl="0" w:tplc="2BD889D8">
      <w:numFmt w:val="bullet"/>
      <w:lvlText w:val="-"/>
      <w:lvlJc w:val="left"/>
      <w:pPr>
        <w:ind w:left="360" w:hanging="360"/>
      </w:pPr>
      <w:rPr>
        <w:rFonts w:ascii="Amnesty Trade Gothic" w:eastAsia="MS Mincho" w:hAnsi="Amnesty Trade Gothic" w:cs="Times New Roman" w:hint="default"/>
        <w:color w:val="00000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7C2480"/>
    <w:multiLevelType w:val="multilevel"/>
    <w:tmpl w:val="79787F56"/>
    <w:numStyleLink w:val="AINumberedList"/>
  </w:abstractNum>
  <w:abstractNum w:abstractNumId="18" w15:restartNumberingAfterBreak="0">
    <w:nsid w:val="5F397E1A"/>
    <w:multiLevelType w:val="hybridMultilevel"/>
    <w:tmpl w:val="2626E1C2"/>
    <w:lvl w:ilvl="0" w:tplc="84E01A6A">
      <w:start w:val="1"/>
      <w:numFmt w:val="bullet"/>
      <w:lvlText w:val=""/>
      <w:lvlJc w:val="left"/>
      <w:pPr>
        <w:ind w:left="720" w:hanging="360"/>
      </w:pPr>
      <w:rPr>
        <w:rFonts w:ascii="Symbol" w:hAnsi="Symbol" w:hint="default"/>
      </w:rPr>
    </w:lvl>
    <w:lvl w:ilvl="1" w:tplc="9CA4BBA6">
      <w:start w:val="1"/>
      <w:numFmt w:val="bullet"/>
      <w:lvlText w:val="o"/>
      <w:lvlJc w:val="left"/>
      <w:pPr>
        <w:ind w:left="1440" w:hanging="360"/>
      </w:pPr>
      <w:rPr>
        <w:rFonts w:ascii="Courier New" w:hAnsi="Courier New" w:hint="default"/>
      </w:rPr>
    </w:lvl>
    <w:lvl w:ilvl="2" w:tplc="573CF5DE">
      <w:start w:val="1"/>
      <w:numFmt w:val="bullet"/>
      <w:lvlText w:val=""/>
      <w:lvlJc w:val="left"/>
      <w:pPr>
        <w:ind w:left="2160" w:hanging="360"/>
      </w:pPr>
      <w:rPr>
        <w:rFonts w:ascii="Wingdings" w:hAnsi="Wingdings" w:hint="default"/>
      </w:rPr>
    </w:lvl>
    <w:lvl w:ilvl="3" w:tplc="CB3E90F0">
      <w:start w:val="1"/>
      <w:numFmt w:val="bullet"/>
      <w:lvlText w:val=""/>
      <w:lvlJc w:val="left"/>
      <w:pPr>
        <w:ind w:left="2880" w:hanging="360"/>
      </w:pPr>
      <w:rPr>
        <w:rFonts w:ascii="Symbol" w:hAnsi="Symbol" w:hint="default"/>
      </w:rPr>
    </w:lvl>
    <w:lvl w:ilvl="4" w:tplc="C2DCEC2E">
      <w:start w:val="1"/>
      <w:numFmt w:val="bullet"/>
      <w:lvlText w:val="o"/>
      <w:lvlJc w:val="left"/>
      <w:pPr>
        <w:ind w:left="3600" w:hanging="360"/>
      </w:pPr>
      <w:rPr>
        <w:rFonts w:ascii="Courier New" w:hAnsi="Courier New" w:hint="default"/>
      </w:rPr>
    </w:lvl>
    <w:lvl w:ilvl="5" w:tplc="5A7A6F28">
      <w:start w:val="1"/>
      <w:numFmt w:val="bullet"/>
      <w:lvlText w:val=""/>
      <w:lvlJc w:val="left"/>
      <w:pPr>
        <w:ind w:left="4320" w:hanging="360"/>
      </w:pPr>
      <w:rPr>
        <w:rFonts w:ascii="Wingdings" w:hAnsi="Wingdings" w:hint="default"/>
      </w:rPr>
    </w:lvl>
    <w:lvl w:ilvl="6" w:tplc="F14EBFA2">
      <w:start w:val="1"/>
      <w:numFmt w:val="bullet"/>
      <w:lvlText w:val=""/>
      <w:lvlJc w:val="left"/>
      <w:pPr>
        <w:ind w:left="5040" w:hanging="360"/>
      </w:pPr>
      <w:rPr>
        <w:rFonts w:ascii="Symbol" w:hAnsi="Symbol" w:hint="default"/>
      </w:rPr>
    </w:lvl>
    <w:lvl w:ilvl="7" w:tplc="3CDC518A">
      <w:start w:val="1"/>
      <w:numFmt w:val="bullet"/>
      <w:lvlText w:val="o"/>
      <w:lvlJc w:val="left"/>
      <w:pPr>
        <w:ind w:left="5760" w:hanging="360"/>
      </w:pPr>
      <w:rPr>
        <w:rFonts w:ascii="Courier New" w:hAnsi="Courier New" w:hint="default"/>
      </w:rPr>
    </w:lvl>
    <w:lvl w:ilvl="8" w:tplc="930A6264">
      <w:start w:val="1"/>
      <w:numFmt w:val="bullet"/>
      <w:lvlText w:val=""/>
      <w:lvlJc w:val="left"/>
      <w:pPr>
        <w:ind w:left="6480" w:hanging="360"/>
      </w:pPr>
      <w:rPr>
        <w:rFonts w:ascii="Wingdings" w:hAnsi="Wingdings" w:hint="default"/>
      </w:rPr>
    </w:lvl>
  </w:abstractNum>
  <w:abstractNum w:abstractNumId="19" w15:restartNumberingAfterBreak="0">
    <w:nsid w:val="620B112B"/>
    <w:multiLevelType w:val="multilevel"/>
    <w:tmpl w:val="5B58B218"/>
    <w:numStyleLink w:val="AIBulletList"/>
  </w:abstractNum>
  <w:abstractNum w:abstractNumId="20" w15:restartNumberingAfterBreak="0">
    <w:nsid w:val="63AE59ED"/>
    <w:multiLevelType w:val="multilevel"/>
    <w:tmpl w:val="79787F56"/>
    <w:numStyleLink w:val="AINumberedList"/>
  </w:abstractNum>
  <w:abstractNum w:abstractNumId="21" w15:restartNumberingAfterBreak="0">
    <w:nsid w:val="678B1597"/>
    <w:multiLevelType w:val="hybridMultilevel"/>
    <w:tmpl w:val="0700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316DB6"/>
    <w:multiLevelType w:val="multilevel"/>
    <w:tmpl w:val="5B58B218"/>
    <w:numStyleLink w:val="AIBulletList"/>
  </w:abstractNum>
  <w:abstractNum w:abstractNumId="23" w15:restartNumberingAfterBreak="0">
    <w:nsid w:val="6B462A68"/>
    <w:multiLevelType w:val="hybridMultilevel"/>
    <w:tmpl w:val="00482F40"/>
    <w:lvl w:ilvl="0" w:tplc="0809000D">
      <w:start w:val="1"/>
      <w:numFmt w:val="bullet"/>
      <w:lvlText w:val=""/>
      <w:lvlJc w:val="left"/>
      <w:pPr>
        <w:ind w:left="720" w:hanging="360"/>
      </w:pPr>
      <w:rPr>
        <w:rFonts w:ascii="Wingdings" w:hAnsi="Wingdings"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454555"/>
    <w:multiLevelType w:val="multilevel"/>
    <w:tmpl w:val="5B58B218"/>
    <w:numStyleLink w:val="AIBulletList"/>
  </w:abstractNum>
  <w:abstractNum w:abstractNumId="25" w15:restartNumberingAfterBreak="0">
    <w:nsid w:val="76A97347"/>
    <w:multiLevelType w:val="multilevel"/>
    <w:tmpl w:val="79787F56"/>
    <w:styleLink w:val="AINumberedList"/>
    <w:lvl w:ilvl="0">
      <w:start w:val="1"/>
      <w:numFmt w:val="decimal"/>
      <w:lvlText w:val="%1."/>
      <w:lvlJc w:val="left"/>
      <w:pPr>
        <w:tabs>
          <w:tab w:val="num" w:pos="357"/>
        </w:tabs>
        <w:ind w:left="0" w:firstLine="0"/>
      </w:pPr>
      <w:rPr>
        <w:rFonts w:ascii="Amnesty Trade Gothic Cn" w:hAnsi="Amnesty Trade Gothic Cn" w:hint="default"/>
        <w:b/>
        <w:i w:val="0"/>
        <w:color w:val="000000"/>
        <w:sz w:val="18"/>
        <w:szCs w:val="24"/>
      </w:rPr>
    </w:lvl>
    <w:lvl w:ilvl="1">
      <w:start w:val="1"/>
      <w:numFmt w:val="lowerLetter"/>
      <w:lvlText w:val="%2."/>
      <w:lvlJc w:val="left"/>
      <w:pPr>
        <w:tabs>
          <w:tab w:val="num" w:pos="357"/>
        </w:tabs>
        <w:ind w:left="357" w:firstLine="0"/>
      </w:pPr>
      <w:rPr>
        <w:rFonts w:hint="default"/>
        <w:b/>
        <w:i w:val="0"/>
      </w:rPr>
    </w:lvl>
    <w:lvl w:ilvl="2">
      <w:start w:val="1"/>
      <w:numFmt w:val="lowerRoman"/>
      <w:lvlText w:val="%3."/>
      <w:lvlJc w:val="left"/>
      <w:pPr>
        <w:tabs>
          <w:tab w:val="num" w:pos="357"/>
        </w:tabs>
        <w:ind w:left="714" w:firstLine="0"/>
      </w:pPr>
      <w:rPr>
        <w:rFonts w:hint="default"/>
        <w:b/>
        <w:i w:val="0"/>
      </w:rPr>
    </w:lvl>
    <w:lvl w:ilvl="3">
      <w:start w:val="1"/>
      <w:numFmt w:val="decimal"/>
      <w:lvlText w:val="%4."/>
      <w:lvlJc w:val="left"/>
      <w:pPr>
        <w:tabs>
          <w:tab w:val="num" w:pos="357"/>
        </w:tabs>
        <w:ind w:left="714" w:firstLine="0"/>
      </w:pPr>
      <w:rPr>
        <w:rFonts w:hint="default"/>
        <w:b/>
        <w:i w:val="0"/>
      </w:rPr>
    </w:lvl>
    <w:lvl w:ilvl="4">
      <w:start w:val="1"/>
      <w:numFmt w:val="decimal"/>
      <w:lvlText w:val="%5."/>
      <w:lvlJc w:val="left"/>
      <w:pPr>
        <w:tabs>
          <w:tab w:val="num" w:pos="357"/>
        </w:tabs>
        <w:ind w:left="714" w:firstLine="0"/>
      </w:pPr>
      <w:rPr>
        <w:rFonts w:hint="default"/>
        <w:b/>
        <w:i w:val="0"/>
      </w:rPr>
    </w:lvl>
    <w:lvl w:ilvl="5">
      <w:start w:val="1"/>
      <w:numFmt w:val="decimal"/>
      <w:lvlText w:val="%6."/>
      <w:lvlJc w:val="left"/>
      <w:pPr>
        <w:tabs>
          <w:tab w:val="num" w:pos="357"/>
        </w:tabs>
        <w:ind w:left="714" w:firstLine="0"/>
      </w:pPr>
      <w:rPr>
        <w:rFonts w:hint="default"/>
        <w:b/>
        <w:i w:val="0"/>
      </w:rPr>
    </w:lvl>
    <w:lvl w:ilvl="6">
      <w:start w:val="1"/>
      <w:numFmt w:val="decimal"/>
      <w:lvlText w:val="%7."/>
      <w:lvlJc w:val="left"/>
      <w:pPr>
        <w:tabs>
          <w:tab w:val="num" w:pos="357"/>
        </w:tabs>
        <w:ind w:left="714" w:firstLine="0"/>
      </w:pPr>
      <w:rPr>
        <w:rFonts w:hint="default"/>
        <w:b/>
        <w:i w:val="0"/>
      </w:rPr>
    </w:lvl>
    <w:lvl w:ilvl="7">
      <w:start w:val="1"/>
      <w:numFmt w:val="decimal"/>
      <w:lvlText w:val="%8."/>
      <w:lvlJc w:val="left"/>
      <w:pPr>
        <w:tabs>
          <w:tab w:val="num" w:pos="357"/>
        </w:tabs>
        <w:ind w:left="714" w:firstLine="0"/>
      </w:pPr>
      <w:rPr>
        <w:rFonts w:hint="default"/>
        <w:b/>
        <w:i w:val="0"/>
      </w:rPr>
    </w:lvl>
    <w:lvl w:ilvl="8">
      <w:start w:val="1"/>
      <w:numFmt w:val="decimal"/>
      <w:lvlText w:val="%9."/>
      <w:lvlJc w:val="left"/>
      <w:pPr>
        <w:tabs>
          <w:tab w:val="num" w:pos="357"/>
        </w:tabs>
        <w:ind w:left="714" w:firstLine="0"/>
      </w:pPr>
      <w:rPr>
        <w:rFonts w:hint="default"/>
        <w:b/>
        <w:i w:val="0"/>
      </w:rPr>
    </w:lvl>
  </w:abstractNum>
  <w:abstractNum w:abstractNumId="26" w15:restartNumberingAfterBreak="0">
    <w:nsid w:val="7ACC2418"/>
    <w:multiLevelType w:val="multilevel"/>
    <w:tmpl w:val="5B58B218"/>
    <w:styleLink w:val="AIBulletList"/>
    <w:lvl w:ilvl="0">
      <w:start w:val="1"/>
      <w:numFmt w:val="bullet"/>
      <w:lvlText w:val=""/>
      <w:lvlJc w:val="left"/>
      <w:pPr>
        <w:tabs>
          <w:tab w:val="num" w:pos="357"/>
        </w:tabs>
        <w:ind w:left="0" w:firstLine="0"/>
      </w:pPr>
      <w:rPr>
        <w:rFonts w:ascii="Wingdings" w:hAnsi="Wingdings" w:cs="Times New Roman" w:hint="default"/>
        <w:b/>
        <w:color w:val="999999"/>
        <w:sz w:val="14"/>
        <w:szCs w:val="14"/>
      </w:rPr>
    </w:lvl>
    <w:lvl w:ilvl="1">
      <w:start w:val="1"/>
      <w:numFmt w:val="bullet"/>
      <w:lvlText w:val=""/>
      <w:lvlJc w:val="left"/>
      <w:pPr>
        <w:tabs>
          <w:tab w:val="num" w:pos="357"/>
        </w:tabs>
        <w:ind w:left="357" w:firstLine="3"/>
      </w:pPr>
      <w:rPr>
        <w:rFonts w:ascii="Wingdings" w:hAnsi="Wingdings" w:cs="Times New Roman" w:hint="default"/>
        <w:b/>
        <w:i w:val="0"/>
        <w:color w:val="999999"/>
        <w:sz w:val="14"/>
        <w:szCs w:val="14"/>
      </w:rPr>
    </w:lvl>
    <w:lvl w:ilvl="2">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3">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4">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5">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6">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7">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8">
      <w:start w:val="1"/>
      <w:numFmt w:val="bullet"/>
      <w:lvlText w:val=""/>
      <w:lvlJc w:val="left"/>
      <w:pPr>
        <w:tabs>
          <w:tab w:val="num" w:pos="357"/>
        </w:tabs>
        <w:ind w:left="714" w:firstLine="0"/>
      </w:pPr>
      <w:rPr>
        <w:rFonts w:ascii="Wingdings" w:hAnsi="Wingdings" w:cs="Times New Roman" w:hint="default"/>
        <w:b/>
        <w:i w:val="0"/>
        <w:color w:val="999999"/>
        <w:sz w:val="14"/>
        <w:szCs w:val="14"/>
      </w:rPr>
    </w:lvl>
  </w:abstractNum>
  <w:abstractNum w:abstractNumId="27" w15:restartNumberingAfterBreak="0">
    <w:nsid w:val="7FFB04DD"/>
    <w:multiLevelType w:val="hybridMultilevel"/>
    <w:tmpl w:val="88964A52"/>
    <w:lvl w:ilvl="0" w:tplc="0809000D">
      <w:start w:val="1"/>
      <w:numFmt w:val="bullet"/>
      <w:lvlText w:val=""/>
      <w:lvlJc w:val="left"/>
      <w:pPr>
        <w:ind w:left="720" w:hanging="360"/>
      </w:pPr>
      <w:rPr>
        <w:rFonts w:ascii="Wingdings" w:hAnsi="Wingdings"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9254891">
    <w:abstractNumId w:val="18"/>
  </w:num>
  <w:num w:numId="2" w16cid:durableId="1004478602">
    <w:abstractNumId w:val="24"/>
  </w:num>
  <w:num w:numId="3" w16cid:durableId="1086462272">
    <w:abstractNumId w:val="8"/>
  </w:num>
  <w:num w:numId="4" w16cid:durableId="1253516363">
    <w:abstractNumId w:val="2"/>
  </w:num>
  <w:num w:numId="5" w16cid:durableId="1283347963">
    <w:abstractNumId w:val="26"/>
  </w:num>
  <w:num w:numId="6" w16cid:durableId="1609586614">
    <w:abstractNumId w:val="19"/>
  </w:num>
  <w:num w:numId="7" w16cid:durableId="1731801825">
    <w:abstractNumId w:val="11"/>
  </w:num>
  <w:num w:numId="8" w16cid:durableId="1773550859">
    <w:abstractNumId w:val="6"/>
  </w:num>
  <w:num w:numId="9" w16cid:durableId="1810974013">
    <w:abstractNumId w:val="27"/>
  </w:num>
  <w:num w:numId="10" w16cid:durableId="1996956817">
    <w:abstractNumId w:val="21"/>
  </w:num>
  <w:num w:numId="11" w16cid:durableId="220336035">
    <w:abstractNumId w:val="4"/>
  </w:num>
  <w:num w:numId="12" w16cid:durableId="255477392">
    <w:abstractNumId w:val="0"/>
  </w:num>
  <w:num w:numId="13" w16cid:durableId="362174515">
    <w:abstractNumId w:val="7"/>
  </w:num>
  <w:num w:numId="14" w16cid:durableId="429816429">
    <w:abstractNumId w:val="13"/>
  </w:num>
  <w:num w:numId="15" w16cid:durableId="443616113">
    <w:abstractNumId w:val="15"/>
  </w:num>
  <w:num w:numId="16" w16cid:durableId="469981227">
    <w:abstractNumId w:val="22"/>
  </w:num>
  <w:num w:numId="17" w16cid:durableId="483476927">
    <w:abstractNumId w:val="12"/>
  </w:num>
  <w:num w:numId="18" w16cid:durableId="556822842">
    <w:abstractNumId w:val="16"/>
  </w:num>
  <w:num w:numId="19" w16cid:durableId="573930883">
    <w:abstractNumId w:val="25"/>
  </w:num>
  <w:num w:numId="20" w16cid:durableId="617180608">
    <w:abstractNumId w:val="14"/>
  </w:num>
  <w:num w:numId="21" w16cid:durableId="70197303">
    <w:abstractNumId w:val="3"/>
  </w:num>
  <w:num w:numId="22" w16cid:durableId="800197187">
    <w:abstractNumId w:val="23"/>
  </w:num>
  <w:num w:numId="23" w16cid:durableId="801733379">
    <w:abstractNumId w:val="5"/>
  </w:num>
  <w:num w:numId="24" w16cid:durableId="819148970">
    <w:abstractNumId w:val="17"/>
  </w:num>
  <w:num w:numId="25" w16cid:durableId="820081969">
    <w:abstractNumId w:val="20"/>
  </w:num>
  <w:num w:numId="26" w16cid:durableId="896085700">
    <w:abstractNumId w:val="9"/>
  </w:num>
  <w:num w:numId="27" w16cid:durableId="1978681405">
    <w:abstractNumId w:val="1"/>
  </w:num>
  <w:num w:numId="28" w16cid:durableId="135800342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425"/>
  <w:drawingGridHorizontalSpacing w:val="169"/>
  <w:drawingGridVerticalSpacing w:val="6"/>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pos w:val="sectEnd"/>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FBC"/>
    <w:rsid w:val="00001383"/>
    <w:rsid w:val="000040C1"/>
    <w:rsid w:val="00004D79"/>
    <w:rsid w:val="000050DF"/>
    <w:rsid w:val="000058B2"/>
    <w:rsid w:val="00006629"/>
    <w:rsid w:val="00007097"/>
    <w:rsid w:val="00012555"/>
    <w:rsid w:val="00012B00"/>
    <w:rsid w:val="0001428B"/>
    <w:rsid w:val="000176F2"/>
    <w:rsid w:val="000212AB"/>
    <w:rsid w:val="0002131F"/>
    <w:rsid w:val="0002386F"/>
    <w:rsid w:val="00023D44"/>
    <w:rsid w:val="00025F89"/>
    <w:rsid w:val="00034801"/>
    <w:rsid w:val="00034DF0"/>
    <w:rsid w:val="00041032"/>
    <w:rsid w:val="00041F7F"/>
    <w:rsid w:val="00045300"/>
    <w:rsid w:val="00047317"/>
    <w:rsid w:val="000479FF"/>
    <w:rsid w:val="00053A78"/>
    <w:rsid w:val="0005549E"/>
    <w:rsid w:val="00055C6C"/>
    <w:rsid w:val="000560C0"/>
    <w:rsid w:val="000562E4"/>
    <w:rsid w:val="000574AE"/>
    <w:rsid w:val="000576BB"/>
    <w:rsid w:val="00057A7E"/>
    <w:rsid w:val="00057C1A"/>
    <w:rsid w:val="00063C8E"/>
    <w:rsid w:val="0007475C"/>
    <w:rsid w:val="00076037"/>
    <w:rsid w:val="000773F7"/>
    <w:rsid w:val="0008059B"/>
    <w:rsid w:val="0008186C"/>
    <w:rsid w:val="00082F47"/>
    <w:rsid w:val="00083462"/>
    <w:rsid w:val="00083B13"/>
    <w:rsid w:val="000854C7"/>
    <w:rsid w:val="0008724C"/>
    <w:rsid w:val="00087594"/>
    <w:rsid w:val="00087E2B"/>
    <w:rsid w:val="0009130D"/>
    <w:rsid w:val="00092DFA"/>
    <w:rsid w:val="0009376D"/>
    <w:rsid w:val="00094CCB"/>
    <w:rsid w:val="00094E4A"/>
    <w:rsid w:val="000957C5"/>
    <w:rsid w:val="000A1F14"/>
    <w:rsid w:val="000A484A"/>
    <w:rsid w:val="000A4EA2"/>
    <w:rsid w:val="000A50C3"/>
    <w:rsid w:val="000A5455"/>
    <w:rsid w:val="000A6BF0"/>
    <w:rsid w:val="000A6F5E"/>
    <w:rsid w:val="000A6FB6"/>
    <w:rsid w:val="000B02B4"/>
    <w:rsid w:val="000B04EB"/>
    <w:rsid w:val="000B270D"/>
    <w:rsid w:val="000B4A38"/>
    <w:rsid w:val="000B530D"/>
    <w:rsid w:val="000B6611"/>
    <w:rsid w:val="000C0B72"/>
    <w:rsid w:val="000C29F0"/>
    <w:rsid w:val="000C2A0D"/>
    <w:rsid w:val="000C2D88"/>
    <w:rsid w:val="000C421D"/>
    <w:rsid w:val="000C6196"/>
    <w:rsid w:val="000C7478"/>
    <w:rsid w:val="000D0ABB"/>
    <w:rsid w:val="000D2701"/>
    <w:rsid w:val="000D27EC"/>
    <w:rsid w:val="000D3C65"/>
    <w:rsid w:val="000D6DAC"/>
    <w:rsid w:val="000D70C1"/>
    <w:rsid w:val="000E0D61"/>
    <w:rsid w:val="000E19CB"/>
    <w:rsid w:val="000E230E"/>
    <w:rsid w:val="000E2E76"/>
    <w:rsid w:val="000E31B4"/>
    <w:rsid w:val="000E57D4"/>
    <w:rsid w:val="000F0AC2"/>
    <w:rsid w:val="000F0D59"/>
    <w:rsid w:val="000F187E"/>
    <w:rsid w:val="000F1B2D"/>
    <w:rsid w:val="000F1B7A"/>
    <w:rsid w:val="000F1C94"/>
    <w:rsid w:val="000F2A75"/>
    <w:rsid w:val="000F2C48"/>
    <w:rsid w:val="000F3012"/>
    <w:rsid w:val="000F6A3E"/>
    <w:rsid w:val="00100FE4"/>
    <w:rsid w:val="00103022"/>
    <w:rsid w:val="0010425E"/>
    <w:rsid w:val="00106837"/>
    <w:rsid w:val="00106D61"/>
    <w:rsid w:val="00107D81"/>
    <w:rsid w:val="0011424E"/>
    <w:rsid w:val="00114556"/>
    <w:rsid w:val="001147EC"/>
    <w:rsid w:val="00115946"/>
    <w:rsid w:val="001169DE"/>
    <w:rsid w:val="00116EDC"/>
    <w:rsid w:val="00120681"/>
    <w:rsid w:val="00121ADD"/>
    <w:rsid w:val="00122089"/>
    <w:rsid w:val="001253DB"/>
    <w:rsid w:val="0012544D"/>
    <w:rsid w:val="00126C20"/>
    <w:rsid w:val="001300C3"/>
    <w:rsid w:val="00130B8A"/>
    <w:rsid w:val="00132156"/>
    <w:rsid w:val="00133C2E"/>
    <w:rsid w:val="00133EAF"/>
    <w:rsid w:val="00134A76"/>
    <w:rsid w:val="00134C54"/>
    <w:rsid w:val="0014111F"/>
    <w:rsid w:val="00142736"/>
    <w:rsid w:val="001437E2"/>
    <w:rsid w:val="00144684"/>
    <w:rsid w:val="00145065"/>
    <w:rsid w:val="0014617E"/>
    <w:rsid w:val="001462BA"/>
    <w:rsid w:val="00147E03"/>
    <w:rsid w:val="00147E15"/>
    <w:rsid w:val="001526C3"/>
    <w:rsid w:val="001561F4"/>
    <w:rsid w:val="00160845"/>
    <w:rsid w:val="00160ABC"/>
    <w:rsid w:val="00160F1C"/>
    <w:rsid w:val="0016118D"/>
    <w:rsid w:val="001648DB"/>
    <w:rsid w:val="00166051"/>
    <w:rsid w:val="00166BE3"/>
    <w:rsid w:val="0017084C"/>
    <w:rsid w:val="00170D38"/>
    <w:rsid w:val="0017112E"/>
    <w:rsid w:val="00172D1C"/>
    <w:rsid w:val="00174398"/>
    <w:rsid w:val="00176678"/>
    <w:rsid w:val="001771B3"/>
    <w:rsid w:val="001773D1"/>
    <w:rsid w:val="00177779"/>
    <w:rsid w:val="00185DF3"/>
    <w:rsid w:val="0019002B"/>
    <w:rsid w:val="00190089"/>
    <w:rsid w:val="0019118D"/>
    <w:rsid w:val="00191192"/>
    <w:rsid w:val="001915E7"/>
    <w:rsid w:val="00194CD5"/>
    <w:rsid w:val="0019544A"/>
    <w:rsid w:val="00196E3F"/>
    <w:rsid w:val="001A19F9"/>
    <w:rsid w:val="001A4043"/>
    <w:rsid w:val="001A635D"/>
    <w:rsid w:val="001A6AC9"/>
    <w:rsid w:val="001A6CF4"/>
    <w:rsid w:val="001A7618"/>
    <w:rsid w:val="001B002F"/>
    <w:rsid w:val="001B01BA"/>
    <w:rsid w:val="001B0253"/>
    <w:rsid w:val="001B18F1"/>
    <w:rsid w:val="001B7438"/>
    <w:rsid w:val="001C1443"/>
    <w:rsid w:val="001C3D9A"/>
    <w:rsid w:val="001C4A61"/>
    <w:rsid w:val="001C5E99"/>
    <w:rsid w:val="001D0603"/>
    <w:rsid w:val="001D27BE"/>
    <w:rsid w:val="001D3557"/>
    <w:rsid w:val="001D52A5"/>
    <w:rsid w:val="001D5696"/>
    <w:rsid w:val="001D5BD3"/>
    <w:rsid w:val="001E0CEC"/>
    <w:rsid w:val="001E2045"/>
    <w:rsid w:val="001E4D35"/>
    <w:rsid w:val="001F1EC5"/>
    <w:rsid w:val="001F2350"/>
    <w:rsid w:val="001F52F3"/>
    <w:rsid w:val="001F577B"/>
    <w:rsid w:val="001F6070"/>
    <w:rsid w:val="0020001A"/>
    <w:rsid w:val="00201189"/>
    <w:rsid w:val="002036C0"/>
    <w:rsid w:val="00207E2C"/>
    <w:rsid w:val="00211C79"/>
    <w:rsid w:val="00214849"/>
    <w:rsid w:val="00215C3E"/>
    <w:rsid w:val="00215E33"/>
    <w:rsid w:val="00221471"/>
    <w:rsid w:val="00221868"/>
    <w:rsid w:val="0022245E"/>
    <w:rsid w:val="00222B1B"/>
    <w:rsid w:val="00222B72"/>
    <w:rsid w:val="002256EF"/>
    <w:rsid w:val="00225A11"/>
    <w:rsid w:val="00226218"/>
    <w:rsid w:val="00231EC3"/>
    <w:rsid w:val="00232E17"/>
    <w:rsid w:val="00234B48"/>
    <w:rsid w:val="00236E22"/>
    <w:rsid w:val="00237CCF"/>
    <w:rsid w:val="002401EE"/>
    <w:rsid w:val="00243145"/>
    <w:rsid w:val="00247774"/>
    <w:rsid w:val="002558D7"/>
    <w:rsid w:val="0025692D"/>
    <w:rsid w:val="0025792F"/>
    <w:rsid w:val="00257DF0"/>
    <w:rsid w:val="002613FB"/>
    <w:rsid w:val="00261CC7"/>
    <w:rsid w:val="00262406"/>
    <w:rsid w:val="0026262A"/>
    <w:rsid w:val="002633BA"/>
    <w:rsid w:val="00265B66"/>
    <w:rsid w:val="00265E37"/>
    <w:rsid w:val="002665C3"/>
    <w:rsid w:val="00267383"/>
    <w:rsid w:val="00267422"/>
    <w:rsid w:val="002703E7"/>
    <w:rsid w:val="002709C3"/>
    <w:rsid w:val="002739C9"/>
    <w:rsid w:val="00273B78"/>
    <w:rsid w:val="00273E9A"/>
    <w:rsid w:val="00274F12"/>
    <w:rsid w:val="00281132"/>
    <w:rsid w:val="002820B6"/>
    <w:rsid w:val="00283FF2"/>
    <w:rsid w:val="002854FF"/>
    <w:rsid w:val="00291DCA"/>
    <w:rsid w:val="00291EE4"/>
    <w:rsid w:val="00295975"/>
    <w:rsid w:val="002974CA"/>
    <w:rsid w:val="002A1F80"/>
    <w:rsid w:val="002A2F36"/>
    <w:rsid w:val="002A3DD5"/>
    <w:rsid w:val="002B024B"/>
    <w:rsid w:val="002B19FF"/>
    <w:rsid w:val="002B2E9B"/>
    <w:rsid w:val="002B529D"/>
    <w:rsid w:val="002B6CF5"/>
    <w:rsid w:val="002C06A6"/>
    <w:rsid w:val="002C25A2"/>
    <w:rsid w:val="002C4871"/>
    <w:rsid w:val="002C5492"/>
    <w:rsid w:val="002C5FE4"/>
    <w:rsid w:val="002C6D58"/>
    <w:rsid w:val="002C7F1F"/>
    <w:rsid w:val="002D0F68"/>
    <w:rsid w:val="002D48CD"/>
    <w:rsid w:val="002D4A68"/>
    <w:rsid w:val="002D5454"/>
    <w:rsid w:val="002D5E7F"/>
    <w:rsid w:val="002E1C02"/>
    <w:rsid w:val="002E3658"/>
    <w:rsid w:val="002E4F93"/>
    <w:rsid w:val="002E611F"/>
    <w:rsid w:val="002F0FC3"/>
    <w:rsid w:val="002F1594"/>
    <w:rsid w:val="002F2202"/>
    <w:rsid w:val="002F2D4F"/>
    <w:rsid w:val="002F3C80"/>
    <w:rsid w:val="002F6FB8"/>
    <w:rsid w:val="002F75DF"/>
    <w:rsid w:val="00300AEC"/>
    <w:rsid w:val="00301F57"/>
    <w:rsid w:val="003035FD"/>
    <w:rsid w:val="00306023"/>
    <w:rsid w:val="003060B9"/>
    <w:rsid w:val="003111D2"/>
    <w:rsid w:val="0031230A"/>
    <w:rsid w:val="00313B29"/>
    <w:rsid w:val="00313E8B"/>
    <w:rsid w:val="0031560A"/>
    <w:rsid w:val="0031564D"/>
    <w:rsid w:val="0031579C"/>
    <w:rsid w:val="00320461"/>
    <w:rsid w:val="00322431"/>
    <w:rsid w:val="00322ADF"/>
    <w:rsid w:val="003237AA"/>
    <w:rsid w:val="00330618"/>
    <w:rsid w:val="003327BD"/>
    <w:rsid w:val="00333002"/>
    <w:rsid w:val="00334724"/>
    <w:rsid w:val="0033502C"/>
    <w:rsid w:val="0033624A"/>
    <w:rsid w:val="00336DA7"/>
    <w:rsid w:val="003373A5"/>
    <w:rsid w:val="00337815"/>
    <w:rsid w:val="00337826"/>
    <w:rsid w:val="0034128A"/>
    <w:rsid w:val="0034324D"/>
    <w:rsid w:val="003437EA"/>
    <w:rsid w:val="0034579C"/>
    <w:rsid w:val="00345DA3"/>
    <w:rsid w:val="00346750"/>
    <w:rsid w:val="003518AB"/>
    <w:rsid w:val="0035329F"/>
    <w:rsid w:val="003542D8"/>
    <w:rsid w:val="0035439F"/>
    <w:rsid w:val="00354B88"/>
    <w:rsid w:val="00355617"/>
    <w:rsid w:val="00356B3A"/>
    <w:rsid w:val="00360879"/>
    <w:rsid w:val="0036476F"/>
    <w:rsid w:val="003669FD"/>
    <w:rsid w:val="00370E8E"/>
    <w:rsid w:val="00371BBE"/>
    <w:rsid w:val="0037544B"/>
    <w:rsid w:val="00376EF4"/>
    <w:rsid w:val="003802F2"/>
    <w:rsid w:val="0038126A"/>
    <w:rsid w:val="00383767"/>
    <w:rsid w:val="00383FAF"/>
    <w:rsid w:val="0038465C"/>
    <w:rsid w:val="00386167"/>
    <w:rsid w:val="003904F0"/>
    <w:rsid w:val="003915B1"/>
    <w:rsid w:val="00394A00"/>
    <w:rsid w:val="00394D3E"/>
    <w:rsid w:val="00395961"/>
    <w:rsid w:val="00396C12"/>
    <w:rsid w:val="0039738A"/>
    <w:rsid w:val="003975C9"/>
    <w:rsid w:val="003979E7"/>
    <w:rsid w:val="003A002C"/>
    <w:rsid w:val="003A2799"/>
    <w:rsid w:val="003A33A2"/>
    <w:rsid w:val="003A3528"/>
    <w:rsid w:val="003A3AB3"/>
    <w:rsid w:val="003A3F68"/>
    <w:rsid w:val="003B01E4"/>
    <w:rsid w:val="003B294A"/>
    <w:rsid w:val="003B34EE"/>
    <w:rsid w:val="003B352E"/>
    <w:rsid w:val="003B4234"/>
    <w:rsid w:val="003C13FF"/>
    <w:rsid w:val="003C31AB"/>
    <w:rsid w:val="003C3210"/>
    <w:rsid w:val="003C3975"/>
    <w:rsid w:val="003C3E76"/>
    <w:rsid w:val="003C5132"/>
    <w:rsid w:val="003C5EEA"/>
    <w:rsid w:val="003C7CB6"/>
    <w:rsid w:val="003D026B"/>
    <w:rsid w:val="003D1B98"/>
    <w:rsid w:val="003D3681"/>
    <w:rsid w:val="003D6F25"/>
    <w:rsid w:val="003E0442"/>
    <w:rsid w:val="003E4A36"/>
    <w:rsid w:val="003E5DBB"/>
    <w:rsid w:val="003E7B80"/>
    <w:rsid w:val="003F0A44"/>
    <w:rsid w:val="003F32A9"/>
    <w:rsid w:val="003F3D5D"/>
    <w:rsid w:val="003F4A58"/>
    <w:rsid w:val="003F5020"/>
    <w:rsid w:val="003F63E9"/>
    <w:rsid w:val="003F7E0D"/>
    <w:rsid w:val="00400558"/>
    <w:rsid w:val="0040096E"/>
    <w:rsid w:val="00401D15"/>
    <w:rsid w:val="00405527"/>
    <w:rsid w:val="004071B8"/>
    <w:rsid w:val="00407D06"/>
    <w:rsid w:val="00415CB7"/>
    <w:rsid w:val="0041648D"/>
    <w:rsid w:val="00416F29"/>
    <w:rsid w:val="00421307"/>
    <w:rsid w:val="00421E11"/>
    <w:rsid w:val="0042210F"/>
    <w:rsid w:val="004233D7"/>
    <w:rsid w:val="00427B35"/>
    <w:rsid w:val="004309C6"/>
    <w:rsid w:val="00432C6D"/>
    <w:rsid w:val="00432FD9"/>
    <w:rsid w:val="004334BF"/>
    <w:rsid w:val="00433BF6"/>
    <w:rsid w:val="00435035"/>
    <w:rsid w:val="004408A1"/>
    <w:rsid w:val="00441AA4"/>
    <w:rsid w:val="00442E5B"/>
    <w:rsid w:val="0044379B"/>
    <w:rsid w:val="0044394D"/>
    <w:rsid w:val="004447E8"/>
    <w:rsid w:val="00445D50"/>
    <w:rsid w:val="00450193"/>
    <w:rsid w:val="00450345"/>
    <w:rsid w:val="00451184"/>
    <w:rsid w:val="004520E5"/>
    <w:rsid w:val="00452B2E"/>
    <w:rsid w:val="00453538"/>
    <w:rsid w:val="004603A2"/>
    <w:rsid w:val="00460C82"/>
    <w:rsid w:val="00460FED"/>
    <w:rsid w:val="004644ED"/>
    <w:rsid w:val="0047683D"/>
    <w:rsid w:val="00476FF4"/>
    <w:rsid w:val="00480498"/>
    <w:rsid w:val="00483224"/>
    <w:rsid w:val="00483811"/>
    <w:rsid w:val="00483964"/>
    <w:rsid w:val="004844ED"/>
    <w:rsid w:val="004857A3"/>
    <w:rsid w:val="00486088"/>
    <w:rsid w:val="00486DDD"/>
    <w:rsid w:val="00490C43"/>
    <w:rsid w:val="00491A6A"/>
    <w:rsid w:val="0049285A"/>
    <w:rsid w:val="00492FA8"/>
    <w:rsid w:val="00493096"/>
    <w:rsid w:val="0049313A"/>
    <w:rsid w:val="00493848"/>
    <w:rsid w:val="00493A6A"/>
    <w:rsid w:val="004A1BDD"/>
    <w:rsid w:val="004A7DB9"/>
    <w:rsid w:val="004B0714"/>
    <w:rsid w:val="004B1740"/>
    <w:rsid w:val="004B1855"/>
    <w:rsid w:val="004B1E15"/>
    <w:rsid w:val="004B2367"/>
    <w:rsid w:val="004B381D"/>
    <w:rsid w:val="004B5E72"/>
    <w:rsid w:val="004B63C8"/>
    <w:rsid w:val="004C0595"/>
    <w:rsid w:val="004C1CA5"/>
    <w:rsid w:val="004C265C"/>
    <w:rsid w:val="004C26E4"/>
    <w:rsid w:val="004C4440"/>
    <w:rsid w:val="004C6992"/>
    <w:rsid w:val="004C7118"/>
    <w:rsid w:val="004C71F5"/>
    <w:rsid w:val="004D078C"/>
    <w:rsid w:val="004D10C0"/>
    <w:rsid w:val="004D1403"/>
    <w:rsid w:val="004D1536"/>
    <w:rsid w:val="004D41DC"/>
    <w:rsid w:val="004D53B4"/>
    <w:rsid w:val="004D7BB8"/>
    <w:rsid w:val="004E01FA"/>
    <w:rsid w:val="004E1DBC"/>
    <w:rsid w:val="004E33E9"/>
    <w:rsid w:val="004E3866"/>
    <w:rsid w:val="004E3C84"/>
    <w:rsid w:val="004F23F4"/>
    <w:rsid w:val="004F630E"/>
    <w:rsid w:val="00501FC5"/>
    <w:rsid w:val="005030CB"/>
    <w:rsid w:val="005048AA"/>
    <w:rsid w:val="00504A2B"/>
    <w:rsid w:val="00504FBC"/>
    <w:rsid w:val="00517E88"/>
    <w:rsid w:val="00517F85"/>
    <w:rsid w:val="005211A1"/>
    <w:rsid w:val="00521C67"/>
    <w:rsid w:val="0052600C"/>
    <w:rsid w:val="005263B2"/>
    <w:rsid w:val="005271A9"/>
    <w:rsid w:val="00533A9F"/>
    <w:rsid w:val="005363CA"/>
    <w:rsid w:val="0054063D"/>
    <w:rsid w:val="00541A0C"/>
    <w:rsid w:val="0054225C"/>
    <w:rsid w:val="00542F58"/>
    <w:rsid w:val="00543EE9"/>
    <w:rsid w:val="00545423"/>
    <w:rsid w:val="00547A67"/>
    <w:rsid w:val="00547E71"/>
    <w:rsid w:val="00556897"/>
    <w:rsid w:val="00556BF4"/>
    <w:rsid w:val="005575D2"/>
    <w:rsid w:val="00562183"/>
    <w:rsid w:val="0056220D"/>
    <w:rsid w:val="00562FF1"/>
    <w:rsid w:val="00563172"/>
    <w:rsid w:val="00565204"/>
    <w:rsid w:val="00565462"/>
    <w:rsid w:val="00565868"/>
    <w:rsid w:val="005668D0"/>
    <w:rsid w:val="00572CCD"/>
    <w:rsid w:val="0057440A"/>
    <w:rsid w:val="005778AA"/>
    <w:rsid w:val="00577F03"/>
    <w:rsid w:val="00580619"/>
    <w:rsid w:val="00581A12"/>
    <w:rsid w:val="00583516"/>
    <w:rsid w:val="00583A2D"/>
    <w:rsid w:val="00587225"/>
    <w:rsid w:val="00590CB8"/>
    <w:rsid w:val="00592119"/>
    <w:rsid w:val="00592C3E"/>
    <w:rsid w:val="0059487E"/>
    <w:rsid w:val="00596449"/>
    <w:rsid w:val="00596D4B"/>
    <w:rsid w:val="00597D53"/>
    <w:rsid w:val="005A3123"/>
    <w:rsid w:val="005A3E28"/>
    <w:rsid w:val="005A4FC9"/>
    <w:rsid w:val="005A5ADD"/>
    <w:rsid w:val="005A67DA"/>
    <w:rsid w:val="005A6FE6"/>
    <w:rsid w:val="005A71AD"/>
    <w:rsid w:val="005A731E"/>
    <w:rsid w:val="005A765B"/>
    <w:rsid w:val="005A7A23"/>
    <w:rsid w:val="005A7F1B"/>
    <w:rsid w:val="005B0D25"/>
    <w:rsid w:val="005B227F"/>
    <w:rsid w:val="005B37D7"/>
    <w:rsid w:val="005B4880"/>
    <w:rsid w:val="005B568E"/>
    <w:rsid w:val="005B59ED"/>
    <w:rsid w:val="005B5BAF"/>
    <w:rsid w:val="005B5C5A"/>
    <w:rsid w:val="005B6048"/>
    <w:rsid w:val="005B66F3"/>
    <w:rsid w:val="005B6718"/>
    <w:rsid w:val="005C18DE"/>
    <w:rsid w:val="005C3917"/>
    <w:rsid w:val="005C68DB"/>
    <w:rsid w:val="005C6CDE"/>
    <w:rsid w:val="005C751F"/>
    <w:rsid w:val="005D14AA"/>
    <w:rsid w:val="005D276C"/>
    <w:rsid w:val="005D2C37"/>
    <w:rsid w:val="005D41FD"/>
    <w:rsid w:val="005D47E0"/>
    <w:rsid w:val="005D702E"/>
    <w:rsid w:val="005D7287"/>
    <w:rsid w:val="005D7492"/>
    <w:rsid w:val="005D757E"/>
    <w:rsid w:val="005D7D1C"/>
    <w:rsid w:val="005E21CD"/>
    <w:rsid w:val="005E25D5"/>
    <w:rsid w:val="005E45CB"/>
    <w:rsid w:val="005E5485"/>
    <w:rsid w:val="005E5FB4"/>
    <w:rsid w:val="005F0355"/>
    <w:rsid w:val="005F3AC9"/>
    <w:rsid w:val="005F5E43"/>
    <w:rsid w:val="006028DF"/>
    <w:rsid w:val="00604439"/>
    <w:rsid w:val="00606108"/>
    <w:rsid w:val="00606937"/>
    <w:rsid w:val="006106F8"/>
    <w:rsid w:val="006200C6"/>
    <w:rsid w:val="006201FC"/>
    <w:rsid w:val="00620ADD"/>
    <w:rsid w:val="006216C5"/>
    <w:rsid w:val="00622F66"/>
    <w:rsid w:val="00626660"/>
    <w:rsid w:val="00633B38"/>
    <w:rsid w:val="00634505"/>
    <w:rsid w:val="00636588"/>
    <w:rsid w:val="006403CA"/>
    <w:rsid w:val="00640EF2"/>
    <w:rsid w:val="006438E1"/>
    <w:rsid w:val="00643E94"/>
    <w:rsid w:val="0064505C"/>
    <w:rsid w:val="00645CE9"/>
    <w:rsid w:val="0064718C"/>
    <w:rsid w:val="0065049B"/>
    <w:rsid w:val="00650D73"/>
    <w:rsid w:val="006522F1"/>
    <w:rsid w:val="00653451"/>
    <w:rsid w:val="006554DE"/>
    <w:rsid w:val="006558EE"/>
    <w:rsid w:val="00657231"/>
    <w:rsid w:val="006608F1"/>
    <w:rsid w:val="006636D4"/>
    <w:rsid w:val="006636EF"/>
    <w:rsid w:val="00664DB1"/>
    <w:rsid w:val="0066559C"/>
    <w:rsid w:val="0066789E"/>
    <w:rsid w:val="00667FBC"/>
    <w:rsid w:val="00674EF2"/>
    <w:rsid w:val="00676868"/>
    <w:rsid w:val="00683D46"/>
    <w:rsid w:val="006848F3"/>
    <w:rsid w:val="00684A1C"/>
    <w:rsid w:val="00684D8B"/>
    <w:rsid w:val="0068723C"/>
    <w:rsid w:val="0069571A"/>
    <w:rsid w:val="00696075"/>
    <w:rsid w:val="00697ACA"/>
    <w:rsid w:val="006A08EF"/>
    <w:rsid w:val="006A0BB9"/>
    <w:rsid w:val="006A43DB"/>
    <w:rsid w:val="006A5ACF"/>
    <w:rsid w:val="006A69D5"/>
    <w:rsid w:val="006A6D55"/>
    <w:rsid w:val="006B12FA"/>
    <w:rsid w:val="006B4022"/>
    <w:rsid w:val="006B461E"/>
    <w:rsid w:val="006B48E6"/>
    <w:rsid w:val="006B4B0B"/>
    <w:rsid w:val="006B4C5D"/>
    <w:rsid w:val="006B5753"/>
    <w:rsid w:val="006C02DD"/>
    <w:rsid w:val="006C0693"/>
    <w:rsid w:val="006C19F3"/>
    <w:rsid w:val="006C3C21"/>
    <w:rsid w:val="006C42B2"/>
    <w:rsid w:val="006C66AC"/>
    <w:rsid w:val="006C7A31"/>
    <w:rsid w:val="006C7B59"/>
    <w:rsid w:val="006D1244"/>
    <w:rsid w:val="006D1BC0"/>
    <w:rsid w:val="006D2C4C"/>
    <w:rsid w:val="006D5E02"/>
    <w:rsid w:val="006D635A"/>
    <w:rsid w:val="006E1E9C"/>
    <w:rsid w:val="006E1F71"/>
    <w:rsid w:val="006E2F6F"/>
    <w:rsid w:val="006E3705"/>
    <w:rsid w:val="006E4B6B"/>
    <w:rsid w:val="006E4C44"/>
    <w:rsid w:val="006E4DE5"/>
    <w:rsid w:val="006E5823"/>
    <w:rsid w:val="006E60D1"/>
    <w:rsid w:val="006F3416"/>
    <w:rsid w:val="006F3B45"/>
    <w:rsid w:val="006F4C28"/>
    <w:rsid w:val="006F510D"/>
    <w:rsid w:val="0070287B"/>
    <w:rsid w:val="0070364E"/>
    <w:rsid w:val="00704AED"/>
    <w:rsid w:val="0070518C"/>
    <w:rsid w:val="00706424"/>
    <w:rsid w:val="007104E8"/>
    <w:rsid w:val="0071098F"/>
    <w:rsid w:val="0071252D"/>
    <w:rsid w:val="00714BBD"/>
    <w:rsid w:val="007156FC"/>
    <w:rsid w:val="0071604B"/>
    <w:rsid w:val="007168BF"/>
    <w:rsid w:val="00716942"/>
    <w:rsid w:val="007173E9"/>
    <w:rsid w:val="00720E5D"/>
    <w:rsid w:val="0072190C"/>
    <w:rsid w:val="00725AC4"/>
    <w:rsid w:val="0072642C"/>
    <w:rsid w:val="00727519"/>
    <w:rsid w:val="00727CA7"/>
    <w:rsid w:val="00731212"/>
    <w:rsid w:val="0073431C"/>
    <w:rsid w:val="00734A53"/>
    <w:rsid w:val="00735C4D"/>
    <w:rsid w:val="007370D3"/>
    <w:rsid w:val="00763B47"/>
    <w:rsid w:val="007656E7"/>
    <w:rsid w:val="007666A4"/>
    <w:rsid w:val="00766EE5"/>
    <w:rsid w:val="007673FC"/>
    <w:rsid w:val="00767BD7"/>
    <w:rsid w:val="00773365"/>
    <w:rsid w:val="007771C4"/>
    <w:rsid w:val="00781624"/>
    <w:rsid w:val="00781E3C"/>
    <w:rsid w:val="007858BA"/>
    <w:rsid w:val="007905C1"/>
    <w:rsid w:val="00792813"/>
    <w:rsid w:val="00793C3C"/>
    <w:rsid w:val="00794275"/>
    <w:rsid w:val="00794D1C"/>
    <w:rsid w:val="00796E64"/>
    <w:rsid w:val="007A2ABA"/>
    <w:rsid w:val="007A3AEA"/>
    <w:rsid w:val="007A42E7"/>
    <w:rsid w:val="007A7F97"/>
    <w:rsid w:val="007B455C"/>
    <w:rsid w:val="007B4F3E"/>
    <w:rsid w:val="007B5539"/>
    <w:rsid w:val="007B5EAA"/>
    <w:rsid w:val="007B7197"/>
    <w:rsid w:val="007B7C14"/>
    <w:rsid w:val="007B7EAE"/>
    <w:rsid w:val="007C0F5B"/>
    <w:rsid w:val="007C605F"/>
    <w:rsid w:val="007C6CD0"/>
    <w:rsid w:val="007D2B86"/>
    <w:rsid w:val="007D5D3C"/>
    <w:rsid w:val="007E1A1E"/>
    <w:rsid w:val="007E364A"/>
    <w:rsid w:val="007E3BAE"/>
    <w:rsid w:val="007E59AE"/>
    <w:rsid w:val="007E60BD"/>
    <w:rsid w:val="007F0A34"/>
    <w:rsid w:val="007F12DA"/>
    <w:rsid w:val="007F2B7C"/>
    <w:rsid w:val="007F5315"/>
    <w:rsid w:val="007F5569"/>
    <w:rsid w:val="007F72FF"/>
    <w:rsid w:val="007F7B5E"/>
    <w:rsid w:val="00801F68"/>
    <w:rsid w:val="008023E9"/>
    <w:rsid w:val="00804D75"/>
    <w:rsid w:val="00805462"/>
    <w:rsid w:val="008056E9"/>
    <w:rsid w:val="008059C8"/>
    <w:rsid w:val="008060EF"/>
    <w:rsid w:val="0081049F"/>
    <w:rsid w:val="00810F48"/>
    <w:rsid w:val="00811697"/>
    <w:rsid w:val="00814632"/>
    <w:rsid w:val="00814A82"/>
    <w:rsid w:val="00814AFF"/>
    <w:rsid w:val="008176D1"/>
    <w:rsid w:val="00820292"/>
    <w:rsid w:val="0082127B"/>
    <w:rsid w:val="00824CD5"/>
    <w:rsid w:val="00827A40"/>
    <w:rsid w:val="0083100B"/>
    <w:rsid w:val="00833E05"/>
    <w:rsid w:val="00834016"/>
    <w:rsid w:val="0083524C"/>
    <w:rsid w:val="00835608"/>
    <w:rsid w:val="00835B22"/>
    <w:rsid w:val="0084020B"/>
    <w:rsid w:val="0084162E"/>
    <w:rsid w:val="008416FB"/>
    <w:rsid w:val="00844F48"/>
    <w:rsid w:val="008455C2"/>
    <w:rsid w:val="00846E45"/>
    <w:rsid w:val="00853027"/>
    <w:rsid w:val="00853668"/>
    <w:rsid w:val="008614F4"/>
    <w:rsid w:val="00861AD8"/>
    <w:rsid w:val="0086346C"/>
    <w:rsid w:val="00864035"/>
    <w:rsid w:val="008661DD"/>
    <w:rsid w:val="00866873"/>
    <w:rsid w:val="008732FE"/>
    <w:rsid w:val="0087605C"/>
    <w:rsid w:val="008763F4"/>
    <w:rsid w:val="00877932"/>
    <w:rsid w:val="00882306"/>
    <w:rsid w:val="008849EA"/>
    <w:rsid w:val="00884B85"/>
    <w:rsid w:val="0088574E"/>
    <w:rsid w:val="00885B69"/>
    <w:rsid w:val="0088756D"/>
    <w:rsid w:val="00891FE8"/>
    <w:rsid w:val="0089230C"/>
    <w:rsid w:val="008A12C3"/>
    <w:rsid w:val="008A194D"/>
    <w:rsid w:val="008A20E6"/>
    <w:rsid w:val="008A2577"/>
    <w:rsid w:val="008B09C7"/>
    <w:rsid w:val="008B17C2"/>
    <w:rsid w:val="008B1924"/>
    <w:rsid w:val="008B1B37"/>
    <w:rsid w:val="008B2162"/>
    <w:rsid w:val="008B280F"/>
    <w:rsid w:val="008B3877"/>
    <w:rsid w:val="008B6998"/>
    <w:rsid w:val="008B7AF3"/>
    <w:rsid w:val="008C1984"/>
    <w:rsid w:val="008C28D2"/>
    <w:rsid w:val="008C3D1E"/>
    <w:rsid w:val="008C6D68"/>
    <w:rsid w:val="008C7E05"/>
    <w:rsid w:val="008D16ED"/>
    <w:rsid w:val="008D2A6B"/>
    <w:rsid w:val="008D3254"/>
    <w:rsid w:val="008D49A5"/>
    <w:rsid w:val="008D6AC2"/>
    <w:rsid w:val="008E01A4"/>
    <w:rsid w:val="008E0B66"/>
    <w:rsid w:val="008E172D"/>
    <w:rsid w:val="008E280D"/>
    <w:rsid w:val="008E2A1E"/>
    <w:rsid w:val="008E467B"/>
    <w:rsid w:val="008E5863"/>
    <w:rsid w:val="008E7F5A"/>
    <w:rsid w:val="008F016B"/>
    <w:rsid w:val="008F0905"/>
    <w:rsid w:val="008F140C"/>
    <w:rsid w:val="008F1E0D"/>
    <w:rsid w:val="008F4B70"/>
    <w:rsid w:val="008F5C2F"/>
    <w:rsid w:val="008F6124"/>
    <w:rsid w:val="008F72D4"/>
    <w:rsid w:val="00900FEE"/>
    <w:rsid w:val="00902730"/>
    <w:rsid w:val="00906C9F"/>
    <w:rsid w:val="0090728B"/>
    <w:rsid w:val="00907729"/>
    <w:rsid w:val="009124F2"/>
    <w:rsid w:val="009133DA"/>
    <w:rsid w:val="00921577"/>
    <w:rsid w:val="00921D57"/>
    <w:rsid w:val="00923F6F"/>
    <w:rsid w:val="00924665"/>
    <w:rsid w:val="009246CD"/>
    <w:rsid w:val="00924BD3"/>
    <w:rsid w:val="009259E1"/>
    <w:rsid w:val="00926D5E"/>
    <w:rsid w:val="0092780E"/>
    <w:rsid w:val="00931DD2"/>
    <w:rsid w:val="00935512"/>
    <w:rsid w:val="00937023"/>
    <w:rsid w:val="00937A38"/>
    <w:rsid w:val="00937C90"/>
    <w:rsid w:val="00937DCB"/>
    <w:rsid w:val="00937E07"/>
    <w:rsid w:val="00944160"/>
    <w:rsid w:val="00946D04"/>
    <w:rsid w:val="009474CA"/>
    <w:rsid w:val="009500E4"/>
    <w:rsid w:val="0095188F"/>
    <w:rsid w:val="00952647"/>
    <w:rsid w:val="009550A0"/>
    <w:rsid w:val="009563DC"/>
    <w:rsid w:val="009573CD"/>
    <w:rsid w:val="00957B52"/>
    <w:rsid w:val="00960C64"/>
    <w:rsid w:val="009613AE"/>
    <w:rsid w:val="00962841"/>
    <w:rsid w:val="00963D4F"/>
    <w:rsid w:val="00965777"/>
    <w:rsid w:val="00966074"/>
    <w:rsid w:val="00966EAB"/>
    <w:rsid w:val="00970842"/>
    <w:rsid w:val="00970C1D"/>
    <w:rsid w:val="0097218E"/>
    <w:rsid w:val="00972259"/>
    <w:rsid w:val="00973C6D"/>
    <w:rsid w:val="00974FBE"/>
    <w:rsid w:val="00980425"/>
    <w:rsid w:val="009815F8"/>
    <w:rsid w:val="0098287C"/>
    <w:rsid w:val="00985B4C"/>
    <w:rsid w:val="00985B7F"/>
    <w:rsid w:val="00986410"/>
    <w:rsid w:val="00987B7D"/>
    <w:rsid w:val="00990089"/>
    <w:rsid w:val="00991C69"/>
    <w:rsid w:val="00991E3D"/>
    <w:rsid w:val="009923C0"/>
    <w:rsid w:val="009931F0"/>
    <w:rsid w:val="00994FE9"/>
    <w:rsid w:val="00996028"/>
    <w:rsid w:val="009979BC"/>
    <w:rsid w:val="009A0B92"/>
    <w:rsid w:val="009A11B4"/>
    <w:rsid w:val="009A3607"/>
    <w:rsid w:val="009A3E25"/>
    <w:rsid w:val="009A3E4C"/>
    <w:rsid w:val="009A565B"/>
    <w:rsid w:val="009A5A6A"/>
    <w:rsid w:val="009B09A1"/>
    <w:rsid w:val="009B5817"/>
    <w:rsid w:val="009B78FE"/>
    <w:rsid w:val="009C1362"/>
    <w:rsid w:val="009C26C0"/>
    <w:rsid w:val="009C2B7B"/>
    <w:rsid w:val="009C3521"/>
    <w:rsid w:val="009C3D69"/>
    <w:rsid w:val="009C4461"/>
    <w:rsid w:val="009C6B5A"/>
    <w:rsid w:val="009D2496"/>
    <w:rsid w:val="009D6E53"/>
    <w:rsid w:val="009E097D"/>
    <w:rsid w:val="009E0BD7"/>
    <w:rsid w:val="009E4A03"/>
    <w:rsid w:val="009E7A5B"/>
    <w:rsid w:val="009E7E6E"/>
    <w:rsid w:val="009F1F88"/>
    <w:rsid w:val="009F2BD7"/>
    <w:rsid w:val="009F62FF"/>
    <w:rsid w:val="009F7D79"/>
    <w:rsid w:val="00A0171C"/>
    <w:rsid w:val="00A01E03"/>
    <w:rsid w:val="00A0525B"/>
    <w:rsid w:val="00A066B1"/>
    <w:rsid w:val="00A072FD"/>
    <w:rsid w:val="00A07E67"/>
    <w:rsid w:val="00A204D3"/>
    <w:rsid w:val="00A22C94"/>
    <w:rsid w:val="00A237B0"/>
    <w:rsid w:val="00A261C1"/>
    <w:rsid w:val="00A30A0A"/>
    <w:rsid w:val="00A31F72"/>
    <w:rsid w:val="00A34A60"/>
    <w:rsid w:val="00A41FC6"/>
    <w:rsid w:val="00A44B1B"/>
    <w:rsid w:val="00A4583A"/>
    <w:rsid w:val="00A46676"/>
    <w:rsid w:val="00A4689C"/>
    <w:rsid w:val="00A47DCE"/>
    <w:rsid w:val="00A52284"/>
    <w:rsid w:val="00A535D0"/>
    <w:rsid w:val="00A5706E"/>
    <w:rsid w:val="00A6029C"/>
    <w:rsid w:val="00A6236D"/>
    <w:rsid w:val="00A62E41"/>
    <w:rsid w:val="00A70D9D"/>
    <w:rsid w:val="00A74F3C"/>
    <w:rsid w:val="00A7538F"/>
    <w:rsid w:val="00A7548F"/>
    <w:rsid w:val="00A7553B"/>
    <w:rsid w:val="00A80A41"/>
    <w:rsid w:val="00A81107"/>
    <w:rsid w:val="00A81673"/>
    <w:rsid w:val="00A840C4"/>
    <w:rsid w:val="00A8735A"/>
    <w:rsid w:val="00A90B60"/>
    <w:rsid w:val="00A90EA6"/>
    <w:rsid w:val="00A95B0C"/>
    <w:rsid w:val="00A96DC9"/>
    <w:rsid w:val="00AA0EAB"/>
    <w:rsid w:val="00AA4A4C"/>
    <w:rsid w:val="00AA4F43"/>
    <w:rsid w:val="00AA51F4"/>
    <w:rsid w:val="00AA58A2"/>
    <w:rsid w:val="00AA786E"/>
    <w:rsid w:val="00AB2E10"/>
    <w:rsid w:val="00AB36D9"/>
    <w:rsid w:val="00AB3C8A"/>
    <w:rsid w:val="00AB4C76"/>
    <w:rsid w:val="00AB5744"/>
    <w:rsid w:val="00AB5C6E"/>
    <w:rsid w:val="00AB5EEB"/>
    <w:rsid w:val="00AB7E5D"/>
    <w:rsid w:val="00AC04EF"/>
    <w:rsid w:val="00AC15B7"/>
    <w:rsid w:val="00AC2E74"/>
    <w:rsid w:val="00AC364A"/>
    <w:rsid w:val="00AC367F"/>
    <w:rsid w:val="00AC3F94"/>
    <w:rsid w:val="00AC5592"/>
    <w:rsid w:val="00AC68F1"/>
    <w:rsid w:val="00AC7162"/>
    <w:rsid w:val="00AC774D"/>
    <w:rsid w:val="00AC7B1D"/>
    <w:rsid w:val="00AD0DDA"/>
    <w:rsid w:val="00AD1190"/>
    <w:rsid w:val="00AD643B"/>
    <w:rsid w:val="00AD6442"/>
    <w:rsid w:val="00AE0742"/>
    <w:rsid w:val="00AE1146"/>
    <w:rsid w:val="00AE161E"/>
    <w:rsid w:val="00AE23FE"/>
    <w:rsid w:val="00AE4214"/>
    <w:rsid w:val="00AE4534"/>
    <w:rsid w:val="00AE5571"/>
    <w:rsid w:val="00AE5DB2"/>
    <w:rsid w:val="00AE680E"/>
    <w:rsid w:val="00AE6CDA"/>
    <w:rsid w:val="00AF0C8E"/>
    <w:rsid w:val="00AF0FCD"/>
    <w:rsid w:val="00AF29AD"/>
    <w:rsid w:val="00AF3008"/>
    <w:rsid w:val="00AF4A8E"/>
    <w:rsid w:val="00AF5FF0"/>
    <w:rsid w:val="00AF6B80"/>
    <w:rsid w:val="00AF7D72"/>
    <w:rsid w:val="00B007C2"/>
    <w:rsid w:val="00B01ED9"/>
    <w:rsid w:val="00B031E2"/>
    <w:rsid w:val="00B03886"/>
    <w:rsid w:val="00B03948"/>
    <w:rsid w:val="00B0456A"/>
    <w:rsid w:val="00B139F7"/>
    <w:rsid w:val="00B14E9C"/>
    <w:rsid w:val="00B206A8"/>
    <w:rsid w:val="00B22E5D"/>
    <w:rsid w:val="00B2418D"/>
    <w:rsid w:val="00B25547"/>
    <w:rsid w:val="00B267E7"/>
    <w:rsid w:val="00B27341"/>
    <w:rsid w:val="00B330BD"/>
    <w:rsid w:val="00B3358E"/>
    <w:rsid w:val="00B33DDB"/>
    <w:rsid w:val="00B34332"/>
    <w:rsid w:val="00B3467E"/>
    <w:rsid w:val="00B408D4"/>
    <w:rsid w:val="00B40E74"/>
    <w:rsid w:val="00B45106"/>
    <w:rsid w:val="00B4619D"/>
    <w:rsid w:val="00B51C9F"/>
    <w:rsid w:val="00B52819"/>
    <w:rsid w:val="00B52B01"/>
    <w:rsid w:val="00B550B3"/>
    <w:rsid w:val="00B56BE1"/>
    <w:rsid w:val="00B56FAA"/>
    <w:rsid w:val="00B57960"/>
    <w:rsid w:val="00B57A21"/>
    <w:rsid w:val="00B61BC1"/>
    <w:rsid w:val="00B61C1F"/>
    <w:rsid w:val="00B62BAC"/>
    <w:rsid w:val="00B6690B"/>
    <w:rsid w:val="00B66B22"/>
    <w:rsid w:val="00B72712"/>
    <w:rsid w:val="00B73C39"/>
    <w:rsid w:val="00B7545C"/>
    <w:rsid w:val="00B76836"/>
    <w:rsid w:val="00B76F57"/>
    <w:rsid w:val="00B7757D"/>
    <w:rsid w:val="00B77723"/>
    <w:rsid w:val="00B801B8"/>
    <w:rsid w:val="00B806A2"/>
    <w:rsid w:val="00B8389D"/>
    <w:rsid w:val="00B847C2"/>
    <w:rsid w:val="00B84E00"/>
    <w:rsid w:val="00B85D5E"/>
    <w:rsid w:val="00B86DFE"/>
    <w:rsid w:val="00B9053C"/>
    <w:rsid w:val="00B91FA2"/>
    <w:rsid w:val="00B92AEC"/>
    <w:rsid w:val="00B92F46"/>
    <w:rsid w:val="00B9415A"/>
    <w:rsid w:val="00B9557C"/>
    <w:rsid w:val="00B957E6"/>
    <w:rsid w:val="00B96E7F"/>
    <w:rsid w:val="00B97626"/>
    <w:rsid w:val="00BA0E81"/>
    <w:rsid w:val="00BA218A"/>
    <w:rsid w:val="00BA6913"/>
    <w:rsid w:val="00BB0B3B"/>
    <w:rsid w:val="00BB2D67"/>
    <w:rsid w:val="00BB6372"/>
    <w:rsid w:val="00BB7285"/>
    <w:rsid w:val="00BC0B02"/>
    <w:rsid w:val="00BC31F5"/>
    <w:rsid w:val="00BC34ED"/>
    <w:rsid w:val="00BC7111"/>
    <w:rsid w:val="00BD001B"/>
    <w:rsid w:val="00BD00FE"/>
    <w:rsid w:val="00BD0B43"/>
    <w:rsid w:val="00BD39A8"/>
    <w:rsid w:val="00BD46DF"/>
    <w:rsid w:val="00BE0D92"/>
    <w:rsid w:val="00BE4685"/>
    <w:rsid w:val="00BE6035"/>
    <w:rsid w:val="00BE6753"/>
    <w:rsid w:val="00BF2228"/>
    <w:rsid w:val="00BF26C0"/>
    <w:rsid w:val="00BF2A2A"/>
    <w:rsid w:val="00BF4778"/>
    <w:rsid w:val="00BF5029"/>
    <w:rsid w:val="00BF7136"/>
    <w:rsid w:val="00C00239"/>
    <w:rsid w:val="00C03ED7"/>
    <w:rsid w:val="00C04273"/>
    <w:rsid w:val="00C047E3"/>
    <w:rsid w:val="00C0698B"/>
    <w:rsid w:val="00C12DFF"/>
    <w:rsid w:val="00C13747"/>
    <w:rsid w:val="00C1482A"/>
    <w:rsid w:val="00C151EA"/>
    <w:rsid w:val="00C15798"/>
    <w:rsid w:val="00C162AD"/>
    <w:rsid w:val="00C165F5"/>
    <w:rsid w:val="00C16F8E"/>
    <w:rsid w:val="00C17D6F"/>
    <w:rsid w:val="00C17F17"/>
    <w:rsid w:val="00C21EC5"/>
    <w:rsid w:val="00C23D72"/>
    <w:rsid w:val="00C34EBE"/>
    <w:rsid w:val="00C359CF"/>
    <w:rsid w:val="00C370BB"/>
    <w:rsid w:val="00C37554"/>
    <w:rsid w:val="00C3789F"/>
    <w:rsid w:val="00C415B8"/>
    <w:rsid w:val="00C4169B"/>
    <w:rsid w:val="00C4241D"/>
    <w:rsid w:val="00C460DB"/>
    <w:rsid w:val="00C46300"/>
    <w:rsid w:val="00C50323"/>
    <w:rsid w:val="00C50CEC"/>
    <w:rsid w:val="00C538D1"/>
    <w:rsid w:val="00C54B3F"/>
    <w:rsid w:val="00C5599A"/>
    <w:rsid w:val="00C607FB"/>
    <w:rsid w:val="00C629FB"/>
    <w:rsid w:val="00C63C95"/>
    <w:rsid w:val="00C64E5D"/>
    <w:rsid w:val="00C719AA"/>
    <w:rsid w:val="00C726F1"/>
    <w:rsid w:val="00C730A3"/>
    <w:rsid w:val="00C73A47"/>
    <w:rsid w:val="00C74224"/>
    <w:rsid w:val="00C76298"/>
    <w:rsid w:val="00C76EE0"/>
    <w:rsid w:val="00C80375"/>
    <w:rsid w:val="00C8330C"/>
    <w:rsid w:val="00C83825"/>
    <w:rsid w:val="00C838CB"/>
    <w:rsid w:val="00C85BFA"/>
    <w:rsid w:val="00C85EFE"/>
    <w:rsid w:val="00C85FC6"/>
    <w:rsid w:val="00C8664E"/>
    <w:rsid w:val="00C900D3"/>
    <w:rsid w:val="00C91A91"/>
    <w:rsid w:val="00C934DE"/>
    <w:rsid w:val="00C93547"/>
    <w:rsid w:val="00C93CB2"/>
    <w:rsid w:val="00C9596C"/>
    <w:rsid w:val="00C9717A"/>
    <w:rsid w:val="00C974BA"/>
    <w:rsid w:val="00CA13A3"/>
    <w:rsid w:val="00CA1724"/>
    <w:rsid w:val="00CA4DED"/>
    <w:rsid w:val="00CA51AF"/>
    <w:rsid w:val="00CA5CB1"/>
    <w:rsid w:val="00CA693A"/>
    <w:rsid w:val="00CB0183"/>
    <w:rsid w:val="00CB2769"/>
    <w:rsid w:val="00CB4AE7"/>
    <w:rsid w:val="00CB58B1"/>
    <w:rsid w:val="00CB769C"/>
    <w:rsid w:val="00CC134B"/>
    <w:rsid w:val="00CC1F90"/>
    <w:rsid w:val="00CC2D10"/>
    <w:rsid w:val="00CC5256"/>
    <w:rsid w:val="00CC69E0"/>
    <w:rsid w:val="00CC7686"/>
    <w:rsid w:val="00CD00B6"/>
    <w:rsid w:val="00CD05DF"/>
    <w:rsid w:val="00CD2995"/>
    <w:rsid w:val="00CD6079"/>
    <w:rsid w:val="00CE15AD"/>
    <w:rsid w:val="00CE2F91"/>
    <w:rsid w:val="00CE4246"/>
    <w:rsid w:val="00CF152A"/>
    <w:rsid w:val="00CF4D32"/>
    <w:rsid w:val="00CF57B3"/>
    <w:rsid w:val="00CF7805"/>
    <w:rsid w:val="00D007F8"/>
    <w:rsid w:val="00D008C2"/>
    <w:rsid w:val="00D030C9"/>
    <w:rsid w:val="00D04AB9"/>
    <w:rsid w:val="00D05A52"/>
    <w:rsid w:val="00D062E6"/>
    <w:rsid w:val="00D105E1"/>
    <w:rsid w:val="00D114C6"/>
    <w:rsid w:val="00D12DAF"/>
    <w:rsid w:val="00D142D0"/>
    <w:rsid w:val="00D1584D"/>
    <w:rsid w:val="00D17904"/>
    <w:rsid w:val="00D201B3"/>
    <w:rsid w:val="00D20E7E"/>
    <w:rsid w:val="00D23D90"/>
    <w:rsid w:val="00D26BF9"/>
    <w:rsid w:val="00D27FF3"/>
    <w:rsid w:val="00D309AC"/>
    <w:rsid w:val="00D311B4"/>
    <w:rsid w:val="00D35879"/>
    <w:rsid w:val="00D35970"/>
    <w:rsid w:val="00D37759"/>
    <w:rsid w:val="00D40043"/>
    <w:rsid w:val="00D40DDB"/>
    <w:rsid w:val="00D41FCE"/>
    <w:rsid w:val="00D441FD"/>
    <w:rsid w:val="00D47210"/>
    <w:rsid w:val="00D47F90"/>
    <w:rsid w:val="00D53BA4"/>
    <w:rsid w:val="00D53C83"/>
    <w:rsid w:val="00D54217"/>
    <w:rsid w:val="00D5585D"/>
    <w:rsid w:val="00D55F98"/>
    <w:rsid w:val="00D55FC2"/>
    <w:rsid w:val="00D57DCC"/>
    <w:rsid w:val="00D623F4"/>
    <w:rsid w:val="00D62977"/>
    <w:rsid w:val="00D635A1"/>
    <w:rsid w:val="00D6411A"/>
    <w:rsid w:val="00D6438A"/>
    <w:rsid w:val="00D667A0"/>
    <w:rsid w:val="00D67414"/>
    <w:rsid w:val="00D67ABF"/>
    <w:rsid w:val="00D70553"/>
    <w:rsid w:val="00D70B42"/>
    <w:rsid w:val="00D70C38"/>
    <w:rsid w:val="00D723B5"/>
    <w:rsid w:val="00D726E1"/>
    <w:rsid w:val="00D727AB"/>
    <w:rsid w:val="00D749E6"/>
    <w:rsid w:val="00D74E94"/>
    <w:rsid w:val="00D82BE9"/>
    <w:rsid w:val="00D834E2"/>
    <w:rsid w:val="00D839E9"/>
    <w:rsid w:val="00D844EE"/>
    <w:rsid w:val="00D847F8"/>
    <w:rsid w:val="00D8692A"/>
    <w:rsid w:val="00D90465"/>
    <w:rsid w:val="00D9415B"/>
    <w:rsid w:val="00D948C5"/>
    <w:rsid w:val="00D9632A"/>
    <w:rsid w:val="00DA0295"/>
    <w:rsid w:val="00DA2454"/>
    <w:rsid w:val="00DB271E"/>
    <w:rsid w:val="00DB39ED"/>
    <w:rsid w:val="00DB7D74"/>
    <w:rsid w:val="00DB7EBF"/>
    <w:rsid w:val="00DC1013"/>
    <w:rsid w:val="00DC3CE1"/>
    <w:rsid w:val="00DC4221"/>
    <w:rsid w:val="00DC65A4"/>
    <w:rsid w:val="00DC7F49"/>
    <w:rsid w:val="00DD0A93"/>
    <w:rsid w:val="00DD2945"/>
    <w:rsid w:val="00DD346F"/>
    <w:rsid w:val="00DD422C"/>
    <w:rsid w:val="00DD50F7"/>
    <w:rsid w:val="00DE0E7B"/>
    <w:rsid w:val="00DE48D0"/>
    <w:rsid w:val="00DE4A19"/>
    <w:rsid w:val="00DE4FCB"/>
    <w:rsid w:val="00DE5D12"/>
    <w:rsid w:val="00DE66E3"/>
    <w:rsid w:val="00DE6C21"/>
    <w:rsid w:val="00DE6C5B"/>
    <w:rsid w:val="00DF1141"/>
    <w:rsid w:val="00DF3644"/>
    <w:rsid w:val="00DF3850"/>
    <w:rsid w:val="00DF3DF5"/>
    <w:rsid w:val="00DF63A6"/>
    <w:rsid w:val="00DF646F"/>
    <w:rsid w:val="00DF6B57"/>
    <w:rsid w:val="00DF6EE7"/>
    <w:rsid w:val="00E01D0F"/>
    <w:rsid w:val="00E01DF5"/>
    <w:rsid w:val="00E04AF0"/>
    <w:rsid w:val="00E10EDF"/>
    <w:rsid w:val="00E1197B"/>
    <w:rsid w:val="00E12FD3"/>
    <w:rsid w:val="00E157AE"/>
    <w:rsid w:val="00E221DA"/>
    <w:rsid w:val="00E22AAE"/>
    <w:rsid w:val="00E26E27"/>
    <w:rsid w:val="00E27C99"/>
    <w:rsid w:val="00E32D83"/>
    <w:rsid w:val="00E33784"/>
    <w:rsid w:val="00E33A0B"/>
    <w:rsid w:val="00E35958"/>
    <w:rsid w:val="00E359BE"/>
    <w:rsid w:val="00E37B98"/>
    <w:rsid w:val="00E406B4"/>
    <w:rsid w:val="00E40EAA"/>
    <w:rsid w:val="00E41CFB"/>
    <w:rsid w:val="00E42E8D"/>
    <w:rsid w:val="00E43F3A"/>
    <w:rsid w:val="00E442B3"/>
    <w:rsid w:val="00E44B0C"/>
    <w:rsid w:val="00E44D26"/>
    <w:rsid w:val="00E4557A"/>
    <w:rsid w:val="00E45B15"/>
    <w:rsid w:val="00E52D61"/>
    <w:rsid w:val="00E5470A"/>
    <w:rsid w:val="00E57D4B"/>
    <w:rsid w:val="00E60FF3"/>
    <w:rsid w:val="00E62D95"/>
    <w:rsid w:val="00E63A4B"/>
    <w:rsid w:val="00E63CEF"/>
    <w:rsid w:val="00E63EE9"/>
    <w:rsid w:val="00E65D5E"/>
    <w:rsid w:val="00E66278"/>
    <w:rsid w:val="00E665DF"/>
    <w:rsid w:val="00E67C6B"/>
    <w:rsid w:val="00E707D9"/>
    <w:rsid w:val="00E70E47"/>
    <w:rsid w:val="00E741A3"/>
    <w:rsid w:val="00E7461A"/>
    <w:rsid w:val="00E74B64"/>
    <w:rsid w:val="00E7569C"/>
    <w:rsid w:val="00E76516"/>
    <w:rsid w:val="00E778FE"/>
    <w:rsid w:val="00E80AD4"/>
    <w:rsid w:val="00E82240"/>
    <w:rsid w:val="00E84485"/>
    <w:rsid w:val="00E85A68"/>
    <w:rsid w:val="00E86793"/>
    <w:rsid w:val="00E874B9"/>
    <w:rsid w:val="00E9095C"/>
    <w:rsid w:val="00E9335D"/>
    <w:rsid w:val="00EA1562"/>
    <w:rsid w:val="00EA217C"/>
    <w:rsid w:val="00EA2687"/>
    <w:rsid w:val="00EA2DD3"/>
    <w:rsid w:val="00EA33A9"/>
    <w:rsid w:val="00EA3F2E"/>
    <w:rsid w:val="00EA4F0F"/>
    <w:rsid w:val="00EA5010"/>
    <w:rsid w:val="00EA68CE"/>
    <w:rsid w:val="00EB04B1"/>
    <w:rsid w:val="00EB1493"/>
    <w:rsid w:val="00EB1C45"/>
    <w:rsid w:val="00EB26B1"/>
    <w:rsid w:val="00EB26D5"/>
    <w:rsid w:val="00EB374A"/>
    <w:rsid w:val="00EB51EB"/>
    <w:rsid w:val="00EB6C58"/>
    <w:rsid w:val="00EB7BFA"/>
    <w:rsid w:val="00EC097E"/>
    <w:rsid w:val="00EC4E60"/>
    <w:rsid w:val="00EC626B"/>
    <w:rsid w:val="00EC677A"/>
    <w:rsid w:val="00EC7676"/>
    <w:rsid w:val="00ED1C76"/>
    <w:rsid w:val="00ED4035"/>
    <w:rsid w:val="00ED515D"/>
    <w:rsid w:val="00ED54F0"/>
    <w:rsid w:val="00ED61BA"/>
    <w:rsid w:val="00ED7D2F"/>
    <w:rsid w:val="00EE1481"/>
    <w:rsid w:val="00EE19B8"/>
    <w:rsid w:val="00EE43D9"/>
    <w:rsid w:val="00EE7756"/>
    <w:rsid w:val="00EF24E0"/>
    <w:rsid w:val="00EF284E"/>
    <w:rsid w:val="00EF4683"/>
    <w:rsid w:val="00EF4BB9"/>
    <w:rsid w:val="00F03AC4"/>
    <w:rsid w:val="00F056B6"/>
    <w:rsid w:val="00F0600A"/>
    <w:rsid w:val="00F12F15"/>
    <w:rsid w:val="00F21541"/>
    <w:rsid w:val="00F2504D"/>
    <w:rsid w:val="00F2540E"/>
    <w:rsid w:val="00F25445"/>
    <w:rsid w:val="00F31C2D"/>
    <w:rsid w:val="00F322A8"/>
    <w:rsid w:val="00F332AB"/>
    <w:rsid w:val="00F3436F"/>
    <w:rsid w:val="00F3445A"/>
    <w:rsid w:val="00F371D5"/>
    <w:rsid w:val="00F4375A"/>
    <w:rsid w:val="00F45927"/>
    <w:rsid w:val="00F470FF"/>
    <w:rsid w:val="00F47B3B"/>
    <w:rsid w:val="00F50846"/>
    <w:rsid w:val="00F52BE5"/>
    <w:rsid w:val="00F60C16"/>
    <w:rsid w:val="00F62B94"/>
    <w:rsid w:val="00F64897"/>
    <w:rsid w:val="00F65D4B"/>
    <w:rsid w:val="00F67B9C"/>
    <w:rsid w:val="00F717C1"/>
    <w:rsid w:val="00F72C6E"/>
    <w:rsid w:val="00F74DC6"/>
    <w:rsid w:val="00F75588"/>
    <w:rsid w:val="00F7577A"/>
    <w:rsid w:val="00F771BD"/>
    <w:rsid w:val="00F80205"/>
    <w:rsid w:val="00F83EDB"/>
    <w:rsid w:val="00F85EA8"/>
    <w:rsid w:val="00F91619"/>
    <w:rsid w:val="00F917DF"/>
    <w:rsid w:val="00F93094"/>
    <w:rsid w:val="00F9400E"/>
    <w:rsid w:val="00F9507B"/>
    <w:rsid w:val="00F95FE1"/>
    <w:rsid w:val="00F97AD5"/>
    <w:rsid w:val="00FA17BE"/>
    <w:rsid w:val="00FA1B62"/>
    <w:rsid w:val="00FA1C07"/>
    <w:rsid w:val="00FA48E3"/>
    <w:rsid w:val="00FA4E88"/>
    <w:rsid w:val="00FA7368"/>
    <w:rsid w:val="00FB199B"/>
    <w:rsid w:val="00FB2CBD"/>
    <w:rsid w:val="00FB54DD"/>
    <w:rsid w:val="00FB559B"/>
    <w:rsid w:val="00FB597D"/>
    <w:rsid w:val="00FB6A97"/>
    <w:rsid w:val="00FB735C"/>
    <w:rsid w:val="00FB7617"/>
    <w:rsid w:val="00FC01A6"/>
    <w:rsid w:val="00FC0F0C"/>
    <w:rsid w:val="00FC4B34"/>
    <w:rsid w:val="00FD0600"/>
    <w:rsid w:val="00FD201F"/>
    <w:rsid w:val="00FD3973"/>
    <w:rsid w:val="00FD6559"/>
    <w:rsid w:val="00FE0029"/>
    <w:rsid w:val="00FE354F"/>
    <w:rsid w:val="00FE42D4"/>
    <w:rsid w:val="00FE7829"/>
    <w:rsid w:val="00FF27E1"/>
    <w:rsid w:val="00FF3880"/>
    <w:rsid w:val="00FF4725"/>
    <w:rsid w:val="00FF6751"/>
    <w:rsid w:val="00FF788E"/>
    <w:rsid w:val="00FF799B"/>
    <w:rsid w:val="030AACC6"/>
    <w:rsid w:val="034AE8D2"/>
    <w:rsid w:val="06748D92"/>
    <w:rsid w:val="07B28A5C"/>
    <w:rsid w:val="080E5B84"/>
    <w:rsid w:val="08156B06"/>
    <w:rsid w:val="081D370E"/>
    <w:rsid w:val="11A64CBC"/>
    <w:rsid w:val="11F876E4"/>
    <w:rsid w:val="123EF9D8"/>
    <w:rsid w:val="1A69BC16"/>
    <w:rsid w:val="1D8E09CF"/>
    <w:rsid w:val="233D5442"/>
    <w:rsid w:val="2599133B"/>
    <w:rsid w:val="280B29C4"/>
    <w:rsid w:val="2C266661"/>
    <w:rsid w:val="2D77C6F6"/>
    <w:rsid w:val="2DBC236C"/>
    <w:rsid w:val="33F622E5"/>
    <w:rsid w:val="36C6627E"/>
    <w:rsid w:val="38E10191"/>
    <w:rsid w:val="3BBE8225"/>
    <w:rsid w:val="456B9A27"/>
    <w:rsid w:val="46F52B21"/>
    <w:rsid w:val="4BFBEEF4"/>
    <w:rsid w:val="4CA334CD"/>
    <w:rsid w:val="4FC2EFA3"/>
    <w:rsid w:val="4FCBF637"/>
    <w:rsid w:val="58968F9F"/>
    <w:rsid w:val="5B343E0F"/>
    <w:rsid w:val="5CD680E1"/>
    <w:rsid w:val="606A83E3"/>
    <w:rsid w:val="6182FDD7"/>
    <w:rsid w:val="63911F30"/>
    <w:rsid w:val="668FDBBA"/>
    <w:rsid w:val="682C4A10"/>
    <w:rsid w:val="68AB55F5"/>
    <w:rsid w:val="6DA9EEAA"/>
    <w:rsid w:val="6FA60DD8"/>
    <w:rsid w:val="71A6DC81"/>
    <w:rsid w:val="732CE4E7"/>
    <w:rsid w:val="73D5A974"/>
    <w:rsid w:val="7B24B05B"/>
    <w:rsid w:val="7EE4971B"/>
    <w:rsid w:val="7EEF01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5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D53B4"/>
    <w:pPr>
      <w:widowControl w:val="0"/>
      <w:suppressAutoHyphens/>
      <w:spacing w:after="246" w:line="240" w:lineRule="atLeast"/>
    </w:pPr>
    <w:rPr>
      <w:rFonts w:ascii="Amnesty Trade Gothic" w:hAnsi="Amnesty Trade Gothic"/>
      <w:color w:val="000000"/>
      <w:sz w:val="18"/>
      <w:szCs w:val="24"/>
      <w:lang w:eastAsia="ar-SA"/>
    </w:rPr>
  </w:style>
  <w:style w:type="paragraph" w:styleId="Kop1">
    <w:name w:val="heading 1"/>
    <w:basedOn w:val="Standaard"/>
    <w:next w:val="Standaard"/>
    <w:qFormat/>
    <w:pPr>
      <w:keepNext/>
      <w:widowControl/>
      <w:numPr>
        <w:numId w:val="12"/>
      </w:numPr>
      <w:outlineLvl w:val="0"/>
    </w:pPr>
    <w:rPr>
      <w:rFonts w:ascii="Amnesty Trade Gothic Cn" w:hAnsi="Amnesty Trade Gothic Cn"/>
      <w:b/>
      <w:caps/>
      <w:kern w:val="1"/>
      <w:sz w:val="56"/>
      <w:szCs w:val="32"/>
    </w:rPr>
  </w:style>
  <w:style w:type="paragraph" w:styleId="Kop2">
    <w:name w:val="heading 2"/>
    <w:basedOn w:val="Standaard"/>
    <w:next w:val="Standaard"/>
    <w:qFormat/>
    <w:rsid w:val="00574CC8"/>
    <w:pPr>
      <w:keepNext/>
      <w:widowControl/>
      <w:numPr>
        <w:ilvl w:val="1"/>
        <w:numId w:val="12"/>
      </w:numPr>
      <w:spacing w:after="0"/>
      <w:outlineLvl w:val="1"/>
    </w:pPr>
    <w:rPr>
      <w:rFonts w:ascii="Amnesty Trade Gothic Cn" w:hAnsi="Amnesty Trade Gothic Cn"/>
      <w:caps/>
      <w:sz w:val="26"/>
      <w:szCs w:val="28"/>
    </w:rPr>
  </w:style>
  <w:style w:type="paragraph" w:styleId="Kop3">
    <w:name w:val="heading 3"/>
    <w:basedOn w:val="Standaard"/>
    <w:next w:val="Standaard"/>
    <w:link w:val="Kop3Char"/>
    <w:qFormat/>
    <w:rsid w:val="00574CC8"/>
    <w:pPr>
      <w:keepNext/>
      <w:widowControl/>
      <w:numPr>
        <w:ilvl w:val="2"/>
        <w:numId w:val="12"/>
      </w:numPr>
      <w:spacing w:after="0"/>
      <w:outlineLvl w:val="2"/>
    </w:pPr>
    <w:rPr>
      <w:rFonts w:ascii="Amnesty Trade Gothic Cn" w:hAnsi="Amnesty Trade Gothic Cn"/>
      <w:caps/>
      <w:sz w:val="20"/>
      <w:szCs w:val="26"/>
    </w:rPr>
  </w:style>
  <w:style w:type="paragraph" w:styleId="Kop4">
    <w:name w:val="heading 4"/>
    <w:basedOn w:val="AIRecomendationsubheading"/>
    <w:next w:val="Standaard"/>
    <w:qFormat/>
    <w:rsid w:val="000058B2"/>
    <w:pPr>
      <w:shd w:val="clear" w:color="auto" w:fill="auto"/>
      <w:spacing w:after="0"/>
      <w:outlineLvl w:val="3"/>
    </w:pPr>
    <w:rPr>
      <w:sz w:val="18"/>
    </w:rPr>
  </w:style>
  <w:style w:type="paragraph" w:styleId="Kop5">
    <w:name w:val="heading 5"/>
    <w:basedOn w:val="Kop4"/>
    <w:next w:val="Standaard"/>
    <w:qFormat/>
    <w:pPr>
      <w:numPr>
        <w:ilvl w:val="4"/>
      </w:numPr>
      <w:outlineLvl w:val="4"/>
    </w:pPr>
  </w:style>
  <w:style w:type="paragraph" w:styleId="Kop6">
    <w:name w:val="heading 6"/>
    <w:basedOn w:val="Kop5"/>
    <w:next w:val="Standaard"/>
    <w:qFormat/>
    <w:pPr>
      <w:numPr>
        <w:ilvl w:val="5"/>
      </w:numPr>
      <w:outlineLvl w:val="5"/>
    </w:pPr>
  </w:style>
  <w:style w:type="paragraph" w:styleId="Kop7">
    <w:name w:val="heading 7"/>
    <w:basedOn w:val="Kop6"/>
    <w:next w:val="Standaard"/>
    <w:qFormat/>
    <w:pPr>
      <w:numPr>
        <w:ilvl w:val="6"/>
      </w:numPr>
      <w:outlineLvl w:val="6"/>
    </w:pPr>
  </w:style>
  <w:style w:type="paragraph" w:styleId="Kop8">
    <w:name w:val="heading 8"/>
    <w:basedOn w:val="Kop7"/>
    <w:next w:val="Standaard"/>
    <w:qFormat/>
    <w:pPr>
      <w:numPr>
        <w:ilvl w:val="7"/>
      </w:numPr>
      <w:outlineLvl w:val="7"/>
    </w:pPr>
  </w:style>
  <w:style w:type="paragraph" w:styleId="Kop9">
    <w:name w:val="heading 9"/>
    <w:basedOn w:val="Kop8"/>
    <w:next w:val="Standaard"/>
    <w:qFormat/>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IRecommendsSubheading">
    <w:name w:val="AI Recommends Subheading"/>
    <w:basedOn w:val="Standaard"/>
    <w:rsid w:val="00B072A2"/>
    <w:pPr>
      <w:keepNext/>
      <w:widowControl/>
      <w:spacing w:after="0"/>
    </w:pPr>
    <w:rPr>
      <w:rFonts w:ascii="Amnesty Trade Gothic Cn" w:hAnsi="Amnesty Trade Gothic Cn"/>
      <w:b/>
      <w:sz w:val="21"/>
    </w:rPr>
  </w:style>
  <w:style w:type="numbering" w:customStyle="1" w:styleId="AIBulletList">
    <w:name w:val="AI Bullet List"/>
    <w:basedOn w:val="Geenlijst"/>
    <w:rsid w:val="005407DE"/>
    <w:pPr>
      <w:numPr>
        <w:numId w:val="5"/>
      </w:numPr>
    </w:pPr>
  </w:style>
  <w:style w:type="character" w:customStyle="1" w:styleId="EndnoteCharacters">
    <w:name w:val="Endnote Characters"/>
    <w:rsid w:val="00B072A2"/>
    <w:rPr>
      <w:rFonts w:ascii="Amnesty Trade Gothic" w:hAnsi="Amnesty Trade Gothic"/>
      <w:vertAlign w:val="superscript"/>
    </w:rPr>
  </w:style>
  <w:style w:type="numbering" w:customStyle="1" w:styleId="AINumberedList">
    <w:name w:val="AI Numbered List"/>
    <w:basedOn w:val="Geenlijst"/>
    <w:rsid w:val="00315CAB"/>
    <w:pPr>
      <w:numPr>
        <w:numId w:val="19"/>
      </w:numPr>
    </w:pPr>
  </w:style>
  <w:style w:type="paragraph" w:styleId="Koptekst">
    <w:name w:val="header"/>
    <w:basedOn w:val="Standaard"/>
    <w:link w:val="KoptekstChar"/>
    <w:uiPriority w:val="99"/>
    <w:rsid w:val="00E02D14"/>
    <w:pPr>
      <w:tabs>
        <w:tab w:val="center" w:pos="4153"/>
        <w:tab w:val="right" w:pos="8306"/>
      </w:tabs>
    </w:pPr>
  </w:style>
  <w:style w:type="paragraph" w:styleId="Voettekst">
    <w:name w:val="footer"/>
    <w:basedOn w:val="Standaard"/>
    <w:link w:val="VoettekstChar"/>
    <w:uiPriority w:val="99"/>
    <w:rsid w:val="00EB51EB"/>
    <w:pPr>
      <w:tabs>
        <w:tab w:val="center" w:pos="4536"/>
        <w:tab w:val="right" w:pos="9072"/>
      </w:tabs>
    </w:pPr>
    <w:rPr>
      <w:rFonts w:ascii="Amnesty Trade Gothic Cn" w:hAnsi="Amnesty Trade Gothic Cn"/>
    </w:rPr>
  </w:style>
  <w:style w:type="character" w:styleId="Eindnootmarkering">
    <w:name w:val="endnote reference"/>
    <w:semiHidden/>
    <w:rPr>
      <w:vertAlign w:val="superscript"/>
    </w:rPr>
  </w:style>
  <w:style w:type="paragraph" w:customStyle="1" w:styleId="BodyAnn">
    <w:name w:val="BodyAnn"/>
    <w:basedOn w:val="Platteteksteersteinspringing2"/>
    <w:rsid w:val="002C0F41"/>
    <w:pPr>
      <w:widowControl/>
      <w:suppressAutoHyphens w:val="0"/>
      <w:spacing w:line="360" w:lineRule="auto"/>
      <w:jc w:val="both"/>
    </w:pPr>
    <w:rPr>
      <w:rFonts w:ascii="Times New Roman" w:hAnsi="Times New Roman"/>
      <w:color w:val="auto"/>
      <w:sz w:val="22"/>
      <w:lang w:val="ru-RU" w:eastAsia="en-US"/>
    </w:rPr>
  </w:style>
  <w:style w:type="character" w:styleId="Voetnootmarkering">
    <w:name w:val="footnote reference"/>
    <w:semiHidden/>
    <w:rPr>
      <w:vertAlign w:val="superscript"/>
    </w:rPr>
  </w:style>
  <w:style w:type="paragraph" w:styleId="Plattetekst">
    <w:name w:val="Body Text"/>
    <w:basedOn w:val="Standaard"/>
    <w:pPr>
      <w:spacing w:after="120"/>
    </w:pPr>
  </w:style>
  <w:style w:type="paragraph" w:styleId="Plattetekstinspringen">
    <w:name w:val="Body Text Indent"/>
    <w:basedOn w:val="Standaard"/>
    <w:rsid w:val="002C0F41"/>
    <w:pPr>
      <w:spacing w:after="120"/>
      <w:ind w:left="283"/>
    </w:pPr>
  </w:style>
  <w:style w:type="paragraph" w:customStyle="1" w:styleId="StyleAIBoxintroAsianTimesNewRomanLatin9ptNotBol">
    <w:name w:val="Style AI Box intro + (Asian) Times New Roman (Latin) 9 pt Not Bol..."/>
    <w:basedOn w:val="Standaard"/>
    <w:link w:val="StyleAIBoxintroAsianTimesNewRomanLatin9ptNotBolChar"/>
    <w:rsid w:val="000D70C1"/>
    <w:pPr>
      <w:shd w:val="clear" w:color="auto" w:fill="FFFF00"/>
      <w:spacing w:line="246" w:lineRule="atLeast"/>
    </w:pPr>
    <w:rPr>
      <w:rFonts w:ascii="Amnesty Trade Gothic Cn" w:eastAsia="Times New Roman" w:hAnsi="Amnesty Trade Gothic Cn"/>
      <w:bCs/>
      <w:caps/>
    </w:rPr>
  </w:style>
  <w:style w:type="paragraph" w:customStyle="1" w:styleId="AITabletext">
    <w:name w:val="AI Table text"/>
    <w:basedOn w:val="Standaard"/>
    <w:rsid w:val="000D70C1"/>
    <w:pPr>
      <w:spacing w:after="0"/>
    </w:pPr>
  </w:style>
  <w:style w:type="paragraph" w:styleId="Eindnoottekst">
    <w:name w:val="endnote text"/>
    <w:basedOn w:val="Standaard"/>
    <w:semiHidden/>
    <w:rsid w:val="005B4A41"/>
    <w:pPr>
      <w:spacing w:after="120"/>
    </w:pPr>
    <w:rPr>
      <w:sz w:val="16"/>
    </w:rPr>
  </w:style>
  <w:style w:type="paragraph" w:customStyle="1" w:styleId="AISUBTITLE">
    <w:name w:val="AI SUBTITLE"/>
    <w:basedOn w:val="Standaard"/>
    <w:pPr>
      <w:spacing w:before="300"/>
    </w:pPr>
    <w:rPr>
      <w:rFonts w:ascii="Amnesty Trade Gothic Cn" w:hAnsi="Amnesty Trade Gothic Cn"/>
      <w:caps/>
      <w:sz w:val="48"/>
    </w:rPr>
  </w:style>
  <w:style w:type="paragraph" w:customStyle="1" w:styleId="AIBoxHeading">
    <w:name w:val="AI Box Heading"/>
    <w:basedOn w:val="Standaard"/>
    <w:rsid w:val="007C6CD0"/>
    <w:pPr>
      <w:shd w:val="clear" w:color="auto" w:fill="FFFF00"/>
      <w:spacing w:after="0"/>
    </w:pPr>
    <w:rPr>
      <w:rFonts w:ascii="Amnesty Trade Gothic Cn" w:eastAsia="Arial Unicode MS" w:hAnsi="Amnesty Trade Gothic Cn"/>
      <w:caps/>
      <w:sz w:val="26"/>
    </w:rPr>
  </w:style>
  <w:style w:type="paragraph" w:styleId="Platteteksteersteinspringing2">
    <w:name w:val="Body Text First Indent 2"/>
    <w:basedOn w:val="Plattetekstinspringen"/>
    <w:rsid w:val="002C0F41"/>
    <w:pPr>
      <w:ind w:firstLine="210"/>
    </w:pPr>
  </w:style>
  <w:style w:type="paragraph" w:styleId="Ballontekst">
    <w:name w:val="Balloon Text"/>
    <w:basedOn w:val="Standaard"/>
    <w:semiHidden/>
    <w:rsid w:val="0029269B"/>
    <w:rPr>
      <w:rFonts w:ascii="Tahoma" w:hAnsi="Tahoma" w:cs="Tahoma"/>
      <w:sz w:val="16"/>
      <w:szCs w:val="16"/>
    </w:rPr>
  </w:style>
  <w:style w:type="paragraph" w:customStyle="1" w:styleId="AIBoxText">
    <w:name w:val="AI Box Text"/>
    <w:basedOn w:val="Standaard"/>
    <w:rsid w:val="00201189"/>
    <w:pPr>
      <w:shd w:val="clear" w:color="auto" w:fill="FFFF00"/>
      <w:suppressAutoHyphens w:val="0"/>
      <w:spacing w:after="0" w:line="246" w:lineRule="atLeast"/>
    </w:pPr>
    <w:rPr>
      <w:rFonts w:ascii="Amnesty Trade Gothic Cn" w:hAnsi="Amnesty Trade Gothic Cn"/>
      <w:sz w:val="19"/>
    </w:rPr>
  </w:style>
  <w:style w:type="paragraph" w:styleId="Normaalweb">
    <w:name w:val="Normal (Web)"/>
    <w:basedOn w:val="Standaard"/>
    <w:rsid w:val="00331D32"/>
    <w:pPr>
      <w:widowControl/>
      <w:suppressAutoHyphens w:val="0"/>
      <w:spacing w:before="100" w:beforeAutospacing="1" w:after="100" w:afterAutospacing="1" w:line="240" w:lineRule="auto"/>
    </w:pPr>
    <w:rPr>
      <w:rFonts w:ascii="Times New Roman" w:eastAsia="SimSun" w:hAnsi="Times New Roman"/>
      <w:color w:val="auto"/>
      <w:sz w:val="24"/>
      <w:lang w:eastAsia="zh-CN"/>
    </w:rPr>
  </w:style>
  <w:style w:type="paragraph" w:styleId="Voetnoottekst">
    <w:name w:val="footnote text"/>
    <w:basedOn w:val="Standaard"/>
    <w:semiHidden/>
    <w:pPr>
      <w:spacing w:line="200" w:lineRule="exact"/>
    </w:pPr>
    <w:rPr>
      <w:sz w:val="12"/>
    </w:rPr>
  </w:style>
  <w:style w:type="paragraph" w:customStyle="1" w:styleId="AITextquote">
    <w:name w:val="AI Text quote"/>
    <w:basedOn w:val="Standaard"/>
    <w:rsid w:val="00E12FD3"/>
    <w:pPr>
      <w:spacing w:after="120"/>
    </w:pPr>
    <w:rPr>
      <w:i/>
    </w:rPr>
  </w:style>
  <w:style w:type="paragraph" w:customStyle="1" w:styleId="AICaption">
    <w:name w:val="AI Caption"/>
    <w:basedOn w:val="Standaard"/>
    <w:rsid w:val="00574CC8"/>
    <w:pPr>
      <w:keepNext/>
      <w:widowControl/>
    </w:pPr>
    <w:rPr>
      <w:rFonts w:ascii="Amnesty Trade Gothic Cn" w:hAnsi="Amnesty Trade Gothic Cn"/>
      <w:color w:val="404040"/>
      <w:sz w:val="16"/>
    </w:rPr>
  </w:style>
  <w:style w:type="paragraph" w:styleId="Inhopg2">
    <w:name w:val="toc 2"/>
    <w:basedOn w:val="Standaard"/>
    <w:next w:val="Standaard"/>
    <w:semiHidden/>
    <w:pPr>
      <w:ind w:left="180"/>
    </w:pPr>
  </w:style>
  <w:style w:type="paragraph" w:styleId="Inhopg1">
    <w:name w:val="toc 1"/>
    <w:basedOn w:val="Standaard"/>
    <w:next w:val="Standaard"/>
    <w:semiHidden/>
  </w:style>
  <w:style w:type="paragraph" w:styleId="Inhopg3">
    <w:name w:val="toc 3"/>
    <w:basedOn w:val="Standaard"/>
    <w:next w:val="Standaard"/>
    <w:semiHidden/>
    <w:pPr>
      <w:ind w:left="360"/>
    </w:pPr>
  </w:style>
  <w:style w:type="paragraph" w:styleId="Inhopg4">
    <w:name w:val="toc 4"/>
    <w:basedOn w:val="Standaard"/>
    <w:next w:val="Standaard"/>
    <w:semiHidden/>
    <w:pPr>
      <w:ind w:left="540"/>
    </w:pPr>
  </w:style>
  <w:style w:type="paragraph" w:styleId="Inhopg5">
    <w:name w:val="toc 5"/>
    <w:basedOn w:val="Standaard"/>
    <w:next w:val="Standaard"/>
    <w:semiHidden/>
    <w:pPr>
      <w:ind w:left="720"/>
    </w:pPr>
  </w:style>
  <w:style w:type="paragraph" w:styleId="Inhopg6">
    <w:name w:val="toc 6"/>
    <w:basedOn w:val="Standaard"/>
    <w:next w:val="Standaard"/>
    <w:semiHidden/>
    <w:pPr>
      <w:ind w:left="900"/>
    </w:pPr>
  </w:style>
  <w:style w:type="paragraph" w:styleId="Inhopg7">
    <w:name w:val="toc 7"/>
    <w:basedOn w:val="Standaard"/>
    <w:next w:val="Standaard"/>
    <w:semiHidden/>
    <w:pPr>
      <w:ind w:left="1080"/>
    </w:pPr>
  </w:style>
  <w:style w:type="paragraph" w:styleId="Inhopg8">
    <w:name w:val="toc 8"/>
    <w:basedOn w:val="Standaard"/>
    <w:next w:val="Standaard"/>
    <w:semiHidden/>
    <w:pPr>
      <w:ind w:left="1260"/>
    </w:pPr>
  </w:style>
  <w:style w:type="paragraph" w:styleId="Inhopg9">
    <w:name w:val="toc 9"/>
    <w:basedOn w:val="Standaard"/>
    <w:next w:val="Standaard"/>
    <w:semiHidden/>
    <w:pPr>
      <w:ind w:left="1440"/>
    </w:pPr>
  </w:style>
  <w:style w:type="paragraph" w:customStyle="1" w:styleId="AIOddPageHeader">
    <w:name w:val="AI Odd Page Header"/>
    <w:basedOn w:val="Standaard"/>
    <w:rsid w:val="00F16E1B"/>
    <w:pPr>
      <w:tabs>
        <w:tab w:val="center" w:pos="4320"/>
        <w:tab w:val="right" w:pos="8640"/>
      </w:tabs>
      <w:spacing w:after="0" w:line="200" w:lineRule="atLeast"/>
      <w:ind w:right="357"/>
      <w:jc w:val="right"/>
    </w:pPr>
    <w:rPr>
      <w:rFonts w:ascii="Amnesty Trade Gothic Cn" w:hAnsi="Amnesty Trade Gothic Cn"/>
      <w:sz w:val="16"/>
      <w:szCs w:val="20"/>
    </w:rPr>
  </w:style>
  <w:style w:type="paragraph" w:customStyle="1" w:styleId="AITITLE">
    <w:name w:val="AI TITLE"/>
    <w:basedOn w:val="Standaard"/>
    <w:rsid w:val="002004ED"/>
    <w:rPr>
      <w:rFonts w:ascii="Amnesty Trade Gothic Cn" w:hAnsi="Amnesty Trade Gothic Cn"/>
      <w:b/>
      <w:caps/>
      <w:kern w:val="80"/>
      <w:sz w:val="80"/>
      <w:szCs w:val="32"/>
    </w:rPr>
  </w:style>
  <w:style w:type="character" w:styleId="Verwijzingopmerking">
    <w:name w:val="annotation reference"/>
    <w:semiHidden/>
    <w:rsid w:val="005F5E43"/>
    <w:rPr>
      <w:sz w:val="16"/>
      <w:szCs w:val="16"/>
    </w:rPr>
  </w:style>
  <w:style w:type="paragraph" w:styleId="Tekstopmerking">
    <w:name w:val="annotation text"/>
    <w:basedOn w:val="Standaard"/>
    <w:semiHidden/>
    <w:rsid w:val="005F5E43"/>
    <w:rPr>
      <w:sz w:val="20"/>
      <w:szCs w:val="20"/>
    </w:rPr>
  </w:style>
  <w:style w:type="paragraph" w:styleId="Onderwerpvanopmerking">
    <w:name w:val="annotation subject"/>
    <w:basedOn w:val="Tekstopmerking"/>
    <w:next w:val="Tekstopmerking"/>
    <w:semiHidden/>
    <w:rsid w:val="005F5E43"/>
    <w:rPr>
      <w:b/>
      <w:bCs/>
    </w:rPr>
  </w:style>
  <w:style w:type="character" w:styleId="Nadruk">
    <w:name w:val="Emphasis"/>
    <w:qFormat/>
    <w:rsid w:val="009B78FE"/>
    <w:rPr>
      <w:i/>
      <w:iCs/>
    </w:rPr>
  </w:style>
  <w:style w:type="table" w:styleId="Tabelraster">
    <w:name w:val="Table Grid"/>
    <w:basedOn w:val="Standaardtabel"/>
    <w:rsid w:val="000C2A0D"/>
    <w:pPr>
      <w:widowControl w:val="0"/>
      <w:suppressAutoHyphens/>
      <w:spacing w:after="246"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link w:val="Kop3"/>
    <w:rsid w:val="00F771BD"/>
    <w:rPr>
      <w:rFonts w:ascii="Amnesty Trade Gothic Cn" w:eastAsia="MS Mincho" w:hAnsi="Amnesty Trade Gothic Cn"/>
      <w:caps/>
      <w:color w:val="000000"/>
      <w:szCs w:val="26"/>
      <w:lang w:val="en-GB" w:eastAsia="ar-SA" w:bidi="ar-SA"/>
    </w:rPr>
  </w:style>
  <w:style w:type="character" w:styleId="Hyperlink">
    <w:name w:val="Hyperlink"/>
    <w:rsid w:val="00130B8A"/>
    <w:rPr>
      <w:color w:val="0000FF"/>
      <w:u w:val="single"/>
    </w:rPr>
  </w:style>
  <w:style w:type="character" w:styleId="GevolgdeHyperlink">
    <w:name w:val="FollowedHyperlink"/>
    <w:rsid w:val="00592C3E"/>
    <w:rPr>
      <w:color w:val="800080"/>
      <w:u w:val="single"/>
    </w:rPr>
  </w:style>
  <w:style w:type="paragraph" w:customStyle="1" w:styleId="AILeadQuote">
    <w:name w:val="AI Lead Quote"/>
    <w:basedOn w:val="Standaard"/>
    <w:rsid w:val="00FF799B"/>
    <w:pPr>
      <w:spacing w:before="360" w:after="0"/>
    </w:pPr>
    <w:rPr>
      <w:rFonts w:ascii="Amnesty Trade Gothic Cn" w:hAnsi="Amnesty Trade Gothic Cn"/>
      <w:b/>
      <w:color w:val="999999"/>
      <w:sz w:val="28"/>
      <w:szCs w:val="28"/>
    </w:rPr>
  </w:style>
  <w:style w:type="character" w:customStyle="1" w:styleId="StyleAIBoxintroAsianTimesNewRomanLatin9ptNotBolChar">
    <w:name w:val="Style AI Box intro + (Asian) Times New Roman (Latin) 9 pt Not Bol... Char"/>
    <w:link w:val="StyleAIBoxintroAsianTimesNewRomanLatin9ptNotBol"/>
    <w:rsid w:val="000D70C1"/>
    <w:rPr>
      <w:rFonts w:ascii="Amnesty Trade Gothic Cn" w:eastAsia="MS Mincho" w:hAnsi="Amnesty Trade Gothic Cn"/>
      <w:b/>
      <w:bCs/>
      <w:caps/>
      <w:color w:val="000000"/>
      <w:sz w:val="18"/>
      <w:szCs w:val="24"/>
      <w:lang w:val="en-GB" w:eastAsia="ar-SA" w:bidi="ar-SA"/>
    </w:rPr>
  </w:style>
  <w:style w:type="paragraph" w:customStyle="1" w:styleId="AIRecomendationsubheading">
    <w:name w:val="AI Recomendation sub heading"/>
    <w:basedOn w:val="Kop3"/>
    <w:rsid w:val="00A90EA6"/>
    <w:pPr>
      <w:shd w:val="clear" w:color="auto" w:fill="FFFF00"/>
      <w:spacing w:after="240"/>
    </w:pPr>
  </w:style>
  <w:style w:type="paragraph" w:customStyle="1" w:styleId="StyleAIBoxTextRightSinglesolidlineRed6ptLinewidt">
    <w:name w:val="Style AI Box Text + Right: (Single solid line Red  6 pt Line widt..."/>
    <w:basedOn w:val="AIBoxText"/>
    <w:rsid w:val="00640EF2"/>
  </w:style>
  <w:style w:type="paragraph" w:customStyle="1" w:styleId="AIPullquote">
    <w:name w:val="AI Pullquote"/>
    <w:basedOn w:val="Standaard"/>
    <w:rsid w:val="00B92AEC"/>
    <w:pPr>
      <w:keepNext/>
      <w:widowControl/>
      <w:shd w:val="clear" w:color="auto" w:fill="FFFF00"/>
      <w:suppressAutoHyphens w:val="0"/>
      <w:spacing w:after="0"/>
    </w:pPr>
    <w:rPr>
      <w:rFonts w:ascii="Amnesty Trade Gothic Cn" w:eastAsia="Times New Roman" w:hAnsi="Amnesty Trade Gothic Cn"/>
      <w:b/>
      <w:color w:val="auto"/>
      <w:sz w:val="20"/>
    </w:rPr>
  </w:style>
  <w:style w:type="character" w:styleId="Paginanummer">
    <w:name w:val="page number"/>
    <w:basedOn w:val="Standaardalinea-lettertype"/>
    <w:rsid w:val="00083462"/>
  </w:style>
  <w:style w:type="paragraph" w:customStyle="1" w:styleId="AIAddress">
    <w:name w:val="AI Address"/>
    <w:basedOn w:val="Standaard"/>
    <w:next w:val="Standaard"/>
    <w:rsid w:val="000058B2"/>
    <w:pPr>
      <w:spacing w:after="0"/>
      <w:jc w:val="right"/>
    </w:pPr>
    <w:rPr>
      <w:rFonts w:eastAsia="Times New Roman"/>
    </w:rPr>
  </w:style>
  <w:style w:type="character" w:styleId="Onopgelostemelding">
    <w:name w:val="Unresolved Mention"/>
    <w:basedOn w:val="Standaardalinea-lettertype"/>
    <w:uiPriority w:val="99"/>
    <w:semiHidden/>
    <w:unhideWhenUsed/>
    <w:rsid w:val="00504FBC"/>
    <w:rPr>
      <w:color w:val="808080"/>
      <w:shd w:val="clear" w:color="auto" w:fill="E6E6E6"/>
    </w:rPr>
  </w:style>
  <w:style w:type="table" w:styleId="Tabelrasterlicht">
    <w:name w:val="Grid Table Light"/>
    <w:basedOn w:val="Standaardtabel"/>
    <w:uiPriority w:val="40"/>
    <w:rsid w:val="00504FB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D839E9"/>
    <w:pPr>
      <w:ind w:left="720"/>
      <w:contextualSpacing/>
    </w:pPr>
  </w:style>
  <w:style w:type="character" w:customStyle="1" w:styleId="KoptekstChar">
    <w:name w:val="Koptekst Char"/>
    <w:basedOn w:val="Standaardalinea-lettertype"/>
    <w:link w:val="Koptekst"/>
    <w:uiPriority w:val="99"/>
    <w:rsid w:val="0064718C"/>
    <w:rPr>
      <w:rFonts w:ascii="Amnesty Trade Gothic" w:hAnsi="Amnesty Trade Gothic"/>
      <w:color w:val="000000"/>
      <w:sz w:val="18"/>
      <w:szCs w:val="24"/>
      <w:lang w:eastAsia="ar-SA"/>
    </w:rPr>
  </w:style>
  <w:style w:type="paragraph" w:styleId="Ondertitel">
    <w:name w:val="Subtitle"/>
    <w:basedOn w:val="Standaard"/>
    <w:next w:val="Standaard"/>
    <w:link w:val="OndertitelChar"/>
    <w:qFormat/>
    <w:rsid w:val="00BC711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BC7111"/>
    <w:rPr>
      <w:rFonts w:asciiTheme="minorHAnsi" w:eastAsiaTheme="minorEastAsia" w:hAnsiTheme="minorHAnsi" w:cstheme="minorBidi"/>
      <w:color w:val="5A5A5A" w:themeColor="text1" w:themeTint="A5"/>
      <w:spacing w:val="15"/>
      <w:sz w:val="22"/>
      <w:szCs w:val="22"/>
      <w:lang w:eastAsia="ar-SA"/>
    </w:rPr>
  </w:style>
  <w:style w:type="paragraph" w:customStyle="1" w:styleId="AIUrgentActionTopHeading">
    <w:name w:val="AI Urgent Action Top Heading"/>
    <w:basedOn w:val="Standaard"/>
    <w:rsid w:val="005D2C37"/>
    <w:pPr>
      <w:widowControl/>
      <w:tabs>
        <w:tab w:val="left" w:pos="567"/>
      </w:tabs>
      <w:suppressAutoHyphens w:val="0"/>
      <w:adjustRightInd w:val="0"/>
      <w:snapToGrid w:val="0"/>
      <w:spacing w:after="0" w:line="1200" w:lineRule="exact"/>
    </w:pPr>
    <w:rPr>
      <w:rFonts w:ascii="Arial" w:eastAsia="SimSun" w:hAnsi="Arial"/>
      <w:b/>
      <w:color w:val="auto"/>
      <w:sz w:val="124"/>
      <w:szCs w:val="124"/>
      <w:lang w:eastAsia="en-US"/>
    </w:rPr>
  </w:style>
  <w:style w:type="paragraph" w:customStyle="1" w:styleId="AITextSmallNoLineSpacing">
    <w:name w:val="AI Text Small No Line Spacing"/>
    <w:basedOn w:val="Standaard"/>
    <w:link w:val="AITextSmallNoLineSpacingChar"/>
    <w:rsid w:val="005D2C37"/>
    <w:pPr>
      <w:widowControl/>
      <w:suppressAutoHyphens w:val="0"/>
      <w:spacing w:after="0" w:line="240" w:lineRule="exact"/>
    </w:pPr>
    <w:rPr>
      <w:rFonts w:ascii="Arial" w:eastAsia="SimSun" w:hAnsi="Arial"/>
      <w:color w:val="auto"/>
      <w:sz w:val="16"/>
      <w:szCs w:val="16"/>
      <w:lang w:eastAsia="en-US"/>
    </w:rPr>
  </w:style>
  <w:style w:type="character" w:customStyle="1" w:styleId="AITextSmallNoLineSpacingChar">
    <w:name w:val="AI Text Small No Line Spacing Char"/>
    <w:link w:val="AITextSmallNoLineSpacing"/>
    <w:locked/>
    <w:rsid w:val="005D2C37"/>
    <w:rPr>
      <w:rFonts w:ascii="Arial" w:eastAsia="SimSun" w:hAnsi="Arial"/>
      <w:sz w:val="16"/>
      <w:szCs w:val="16"/>
      <w:lang w:eastAsia="en-US"/>
    </w:rPr>
  </w:style>
  <w:style w:type="paragraph" w:customStyle="1" w:styleId="Default">
    <w:name w:val="Default"/>
    <w:rsid w:val="005D2C37"/>
    <w:pPr>
      <w:autoSpaceDE w:val="0"/>
      <w:autoSpaceDN w:val="0"/>
      <w:adjustRightInd w:val="0"/>
    </w:pPr>
    <w:rPr>
      <w:rFonts w:ascii="Arial" w:eastAsia="Times New Roman" w:hAnsi="Arial" w:cs="Arial"/>
      <w:color w:val="000000"/>
      <w:sz w:val="24"/>
      <w:szCs w:val="24"/>
    </w:rPr>
  </w:style>
  <w:style w:type="paragraph" w:styleId="Revisie">
    <w:name w:val="Revision"/>
    <w:hidden/>
    <w:uiPriority w:val="99"/>
    <w:semiHidden/>
    <w:rsid w:val="00301F57"/>
    <w:rPr>
      <w:rFonts w:ascii="Amnesty Trade Gothic" w:hAnsi="Amnesty Trade Gothic"/>
      <w:color w:val="000000"/>
      <w:sz w:val="18"/>
      <w:szCs w:val="24"/>
      <w:lang w:eastAsia="ar-SA"/>
    </w:rPr>
  </w:style>
  <w:style w:type="character" w:customStyle="1" w:styleId="VoettekstChar">
    <w:name w:val="Voettekst Char"/>
    <w:basedOn w:val="Standaardalinea-lettertype"/>
    <w:link w:val="Voettekst"/>
    <w:uiPriority w:val="99"/>
    <w:rsid w:val="003979E7"/>
    <w:rPr>
      <w:rFonts w:ascii="Amnesty Trade Gothic Cn" w:hAnsi="Amnesty Trade Gothic Cn"/>
      <w:color w:val="000000"/>
      <w:sz w:val="1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mnesty.org/en/documents/afr46/1340/2026/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pazcorporateaffairs@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porateaffairs@npa.gov.zw"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ef6810-5edc-4010-8ac5-5662b8b9199d">
      <Terms xmlns="http://schemas.microsoft.com/office/infopath/2007/PartnerControls"/>
    </lcf76f155ced4ddcb4097134ff3c332f>
    <TaxCatchAll xmlns="138e79af-97e9-467e-b691-fc96845a50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F06E9711FE5E419F4E1176E551A75A" ma:contentTypeVersion="19" ma:contentTypeDescription="Create a new document." ma:contentTypeScope="" ma:versionID="416049cb899feccd8c80ae50e6dbff29">
  <xsd:schema xmlns:xsd="http://www.w3.org/2001/XMLSchema" xmlns:xs="http://www.w3.org/2001/XMLSchema" xmlns:p="http://schemas.microsoft.com/office/2006/metadata/properties" xmlns:ns2="e3ef6810-5edc-4010-8ac5-5662b8b9199d" xmlns:ns3="bf249ecd-6919-40e3-99b7-13f982a6b9db" xmlns:ns4="138e79af-97e9-467e-b691-fc96845a5065" targetNamespace="http://schemas.microsoft.com/office/2006/metadata/properties" ma:root="true" ma:fieldsID="7f6f5a996f1358c0739bf96204f3aec4" ns2:_="" ns3:_="" ns4:_="">
    <xsd:import namespace="e3ef6810-5edc-4010-8ac5-5662b8b9199d"/>
    <xsd:import namespace="bf249ecd-6919-40e3-99b7-13f982a6b9db"/>
    <xsd:import namespace="138e79af-97e9-467e-b691-fc96845a50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f6810-5edc-4010-8ac5-5662b8b91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98aaf55-db08-4835-90a1-c58ae7bb5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249ecd-6919-40e3-99b7-13f982a6b9d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e79af-97e9-467e-b691-fc96845a506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e0585cf-8a1c-41f0-90e8-15047225bd98}" ma:internalName="TaxCatchAll" ma:showField="CatchAllData" ma:web="bf249ecd-6919-40e3-99b7-13f982a6b9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085A2D-4F19-448D-96D2-09B7EC379D83}">
  <ds:schemaRefs>
    <ds:schemaRef ds:uri="http://schemas.openxmlformats.org/officeDocument/2006/bibliography"/>
  </ds:schemaRefs>
</ds:datastoreItem>
</file>

<file path=customXml/itemProps2.xml><?xml version="1.0" encoding="utf-8"?>
<ds:datastoreItem xmlns:ds="http://schemas.openxmlformats.org/officeDocument/2006/customXml" ds:itemID="{3003ABD7-C707-48ED-850F-C9058A343557}">
  <ds:schemaRefs>
    <ds:schemaRef ds:uri="http://schemas.microsoft.com/office/2006/metadata/properties"/>
    <ds:schemaRef ds:uri="http://schemas.microsoft.com/office/infopath/2007/PartnerControls"/>
    <ds:schemaRef ds:uri="e3ef6810-5edc-4010-8ac5-5662b8b9199d"/>
    <ds:schemaRef ds:uri="138e79af-97e9-467e-b691-fc96845a5065"/>
  </ds:schemaRefs>
</ds:datastoreItem>
</file>

<file path=customXml/itemProps3.xml><?xml version="1.0" encoding="utf-8"?>
<ds:datastoreItem xmlns:ds="http://schemas.openxmlformats.org/officeDocument/2006/customXml" ds:itemID="{DBAB61D0-9073-4BAB-A057-DE87CDB39C5B}">
  <ds:schemaRefs>
    <ds:schemaRef ds:uri="http://schemas.microsoft.com/sharepoint/v3/contenttype/forms"/>
  </ds:schemaRefs>
</ds:datastoreItem>
</file>

<file path=customXml/itemProps4.xml><?xml version="1.0" encoding="utf-8"?>
<ds:datastoreItem xmlns:ds="http://schemas.openxmlformats.org/officeDocument/2006/customXml" ds:itemID="{A96519AB-7C44-4A69-899D-2441DF49C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f6810-5edc-4010-8ac5-5662b8b9199d"/>
    <ds:schemaRef ds:uri="bf249ecd-6919-40e3-99b7-13f982a6b9db"/>
    <ds:schemaRef ds:uri="138e79af-97e9-467e-b691-fc96845a5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b085100-56a4-4662-94ad-723e9994b959}" enabled="1" method="Standard" siteId="{c2dbf829-378d-44c1-b47a-1c043924ddf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1019</Words>
  <Characters>5610</Characters>
  <Application>Microsoft Office Word</Application>
  <DocSecurity>0</DocSecurity>
  <Lines>46</Lines>
  <Paragraphs>13</Paragraphs>
  <ScaleCrop>false</ScaleCrop>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Richelle Emanuels</cp:lastModifiedBy>
  <cp:revision>2</cp:revision>
  <dcterms:created xsi:type="dcterms:W3CDTF">2026-08-19T13:07:00Z</dcterms:created>
  <dcterms:modified xsi:type="dcterms:W3CDTF">2026-08-19T13:07:00Z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0x010100B1F06E9711FE5E419F4E1176E551A75A</vt:lpwstr>
  </property>
  <property fmtid="{D5CDD505-2E9C-101B-9397-08002B2CF9AE}" pid="3" name="MediaServiceImageTags">
    <vt:lpwstr/>
  </property>
</Properties>
</file>