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231FBD" w14:textId="71FCF238" w:rsidR="00A11046" w:rsidRDefault="007D6E54" w:rsidP="5182315D">
      <w:r>
        <w:br/>
      </w:r>
      <w:r w:rsidR="001E0D48" w:rsidRPr="0062093F">
        <w:rPr>
          <w:rFonts w:eastAsia="PMingLiU"/>
          <w:b/>
          <w:bCs/>
          <w:sz w:val="28"/>
          <w:szCs w:val="28"/>
          <w:highlight w:val="lightGray"/>
        </w:rPr>
        <w:t xml:space="preserve">Mohamed </w:t>
      </w:r>
      <w:r w:rsidR="005D0EB7" w:rsidRPr="0062093F">
        <w:rPr>
          <w:rFonts w:eastAsia="PMingLiU"/>
          <w:b/>
          <w:bCs/>
          <w:sz w:val="28"/>
          <w:szCs w:val="28"/>
          <w:highlight w:val="lightGray"/>
        </w:rPr>
        <w:t>Baker</w:t>
      </w:r>
      <w:r w:rsidR="004B0D6E" w:rsidRPr="0062093F">
        <w:rPr>
          <w:rFonts w:eastAsia="PMingLiU"/>
          <w:b/>
          <w:bCs/>
          <w:sz w:val="28"/>
          <w:szCs w:val="28"/>
          <w:highlight w:val="lightGray"/>
        </w:rPr>
        <w:t xml:space="preserve"> </w:t>
      </w:r>
      <w:r w:rsidR="000E0C1A" w:rsidRPr="0062093F">
        <w:rPr>
          <w:rFonts w:eastAsia="PMingLiU"/>
          <w:b/>
          <w:bCs/>
          <w:sz w:val="28"/>
          <w:szCs w:val="28"/>
          <w:highlight w:val="lightGray"/>
        </w:rPr>
        <w:t>–</w:t>
      </w:r>
      <w:r w:rsidR="00113AC4" w:rsidRPr="0062093F">
        <w:rPr>
          <w:rFonts w:eastAsia="PMingLiU"/>
          <w:b/>
          <w:bCs/>
          <w:sz w:val="28"/>
          <w:szCs w:val="28"/>
          <w:highlight w:val="lightGray"/>
        </w:rPr>
        <w:t xml:space="preserve"> </w:t>
      </w:r>
      <w:r w:rsidR="001E0D48" w:rsidRPr="0062093F">
        <w:rPr>
          <w:rFonts w:eastAsia="PMingLiU"/>
          <w:b/>
          <w:bCs/>
          <w:sz w:val="28"/>
          <w:szCs w:val="28"/>
          <w:highlight w:val="lightGray"/>
        </w:rPr>
        <w:t>EGYPT</w:t>
      </w:r>
      <w:r w:rsidR="00094104">
        <w:rPr>
          <w:noProof/>
        </w:rPr>
        <w:drawing>
          <wp:inline distT="0" distB="0" distL="0" distR="0" wp14:anchorId="752A6BDD" wp14:editId="06CFEE7D">
            <wp:extent cx="4564380" cy="2857500"/>
            <wp:effectExtent l="0" t="0" r="0" b="0"/>
            <wp:docPr id="2" name="Picture 162374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7464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4380" cy="2857500"/>
                    </a:xfrm>
                    <a:prstGeom prst="rect">
                      <a:avLst/>
                    </a:prstGeom>
                    <a:noFill/>
                    <a:ln>
                      <a:noFill/>
                    </a:ln>
                  </pic:spPr>
                </pic:pic>
              </a:graphicData>
            </a:graphic>
          </wp:inline>
        </w:drawing>
      </w:r>
    </w:p>
    <w:p w14:paraId="23853DF9" w14:textId="77777777" w:rsidR="00526054" w:rsidRPr="0062093F" w:rsidRDefault="00222DAB" w:rsidP="025B96D4">
      <w:pPr>
        <w:rPr>
          <w:rFonts w:eastAsia="PMingLiU"/>
        </w:rPr>
      </w:pPr>
      <w:r>
        <w:br/>
      </w:r>
      <w:r>
        <w:br/>
      </w:r>
      <w:r w:rsidR="007D6E54" w:rsidRPr="0062093F">
        <w:rPr>
          <w:rFonts w:eastAsia="PMingLiU"/>
          <w:b/>
          <w:bCs/>
        </w:rPr>
        <w:t xml:space="preserve">HE DEFENDED FREEDOM, THEY TOOK HIS AWAY </w:t>
      </w:r>
      <w:r>
        <w:br/>
      </w:r>
      <w:r w:rsidR="00067960" w:rsidRPr="0062093F">
        <w:rPr>
          <w:rFonts w:eastAsia="PMingLiU"/>
        </w:rPr>
        <w:t xml:space="preserve">Mohamed </w:t>
      </w:r>
      <w:r w:rsidR="005D0EB7" w:rsidRPr="0062093F">
        <w:rPr>
          <w:rFonts w:eastAsia="PMingLiU"/>
        </w:rPr>
        <w:t>Baker</w:t>
      </w:r>
      <w:r w:rsidR="00526054" w:rsidRPr="0062093F">
        <w:rPr>
          <w:rFonts w:eastAsia="PMingLiU"/>
        </w:rPr>
        <w:t xml:space="preserve"> loves cats so much, he has five of the</w:t>
      </w:r>
      <w:r w:rsidR="008203EB" w:rsidRPr="0062093F">
        <w:rPr>
          <w:rFonts w:eastAsia="PMingLiU"/>
        </w:rPr>
        <w:t xml:space="preserve">m. </w:t>
      </w:r>
      <w:r w:rsidR="00526054" w:rsidRPr="0062093F">
        <w:rPr>
          <w:rFonts w:eastAsia="PMingLiU"/>
        </w:rPr>
        <w:t xml:space="preserve">A football fan, </w:t>
      </w:r>
      <w:r w:rsidR="008203EB" w:rsidRPr="0062093F">
        <w:rPr>
          <w:rFonts w:eastAsia="PMingLiU"/>
        </w:rPr>
        <w:t>he</w:t>
      </w:r>
      <w:r w:rsidR="00912E3A" w:rsidRPr="0062093F">
        <w:rPr>
          <w:rFonts w:eastAsia="PMingLiU"/>
        </w:rPr>
        <w:t>’</w:t>
      </w:r>
      <w:r w:rsidR="003715C0" w:rsidRPr="0062093F">
        <w:rPr>
          <w:rFonts w:eastAsia="PMingLiU"/>
        </w:rPr>
        <w:t>s</w:t>
      </w:r>
      <w:r w:rsidR="008203EB" w:rsidRPr="0062093F">
        <w:rPr>
          <w:rFonts w:eastAsia="PMingLiU"/>
        </w:rPr>
        <w:t xml:space="preserve"> </w:t>
      </w:r>
      <w:r w:rsidR="00526054" w:rsidRPr="0062093F">
        <w:rPr>
          <w:rFonts w:eastAsia="PMingLiU"/>
        </w:rPr>
        <w:t>also into squash</w:t>
      </w:r>
      <w:r w:rsidR="008203EB" w:rsidRPr="0062093F">
        <w:rPr>
          <w:rFonts w:eastAsia="PMingLiU"/>
        </w:rPr>
        <w:t xml:space="preserve"> and motorbike riding.</w:t>
      </w:r>
      <w:r w:rsidR="007C7B2D" w:rsidRPr="0062093F">
        <w:rPr>
          <w:rFonts w:eastAsia="PMingLiU"/>
        </w:rPr>
        <w:t xml:space="preserve"> </w:t>
      </w:r>
      <w:r w:rsidR="005D0EB7" w:rsidRPr="0062093F">
        <w:rPr>
          <w:rFonts w:eastAsia="PMingLiU"/>
        </w:rPr>
        <w:t>Baker</w:t>
      </w:r>
      <w:r w:rsidR="007C7B2D" w:rsidRPr="0062093F">
        <w:rPr>
          <w:rFonts w:eastAsia="PMingLiU"/>
        </w:rPr>
        <w:t>, himself a Nubian,</w:t>
      </w:r>
      <w:r w:rsidR="007D776A" w:rsidRPr="0062093F">
        <w:rPr>
          <w:rFonts w:eastAsia="PMingLiU"/>
        </w:rPr>
        <w:t xml:space="preserve"> also</w:t>
      </w:r>
      <w:r w:rsidR="007C7B2D" w:rsidRPr="0062093F">
        <w:rPr>
          <w:rFonts w:eastAsia="PMingLiU"/>
        </w:rPr>
        <w:t xml:space="preserve"> enjoys Nubian music and culture.</w:t>
      </w:r>
      <w:r w:rsidR="008203EB" w:rsidRPr="0062093F">
        <w:rPr>
          <w:rFonts w:eastAsia="PMingLiU"/>
        </w:rPr>
        <w:t xml:space="preserve"> But today, </w:t>
      </w:r>
      <w:r w:rsidR="00223DAB" w:rsidRPr="0062093F">
        <w:rPr>
          <w:rFonts w:eastAsia="PMingLiU"/>
        </w:rPr>
        <w:t>the human rights lawyer</w:t>
      </w:r>
      <w:r w:rsidR="008203EB" w:rsidRPr="0062093F">
        <w:rPr>
          <w:rFonts w:eastAsia="PMingLiU"/>
        </w:rPr>
        <w:t xml:space="preserve"> can only dream of </w:t>
      </w:r>
      <w:r w:rsidR="00223DAB" w:rsidRPr="0062093F">
        <w:rPr>
          <w:rFonts w:eastAsia="PMingLiU"/>
        </w:rPr>
        <w:t>what</w:t>
      </w:r>
      <w:r w:rsidR="008203EB" w:rsidRPr="0062093F">
        <w:rPr>
          <w:rFonts w:eastAsia="PMingLiU"/>
        </w:rPr>
        <w:t xml:space="preserve"> he loves. He’s in prison for defending </w:t>
      </w:r>
      <w:r w:rsidR="00067960" w:rsidRPr="0062093F">
        <w:rPr>
          <w:rFonts w:eastAsia="PMingLiU"/>
        </w:rPr>
        <w:t xml:space="preserve">some of the most </w:t>
      </w:r>
      <w:r w:rsidR="00E77644" w:rsidRPr="0062093F">
        <w:rPr>
          <w:rFonts w:eastAsia="PMingLiU"/>
        </w:rPr>
        <w:t xml:space="preserve">marginalized </w:t>
      </w:r>
      <w:r w:rsidR="00067960" w:rsidRPr="0062093F">
        <w:rPr>
          <w:rFonts w:eastAsia="PMingLiU"/>
        </w:rPr>
        <w:t xml:space="preserve">people in Egypt. </w:t>
      </w:r>
    </w:p>
    <w:p w14:paraId="49A748A8" w14:textId="77777777" w:rsidR="00AA2601" w:rsidRPr="0062093F" w:rsidRDefault="00643E5D" w:rsidP="025B96D4">
      <w:pPr>
        <w:rPr>
          <w:rFonts w:eastAsia="PMingLiU"/>
        </w:rPr>
      </w:pPr>
      <w:r w:rsidRPr="0062093F">
        <w:rPr>
          <w:rFonts w:eastAsia="PMingLiU"/>
        </w:rPr>
        <w:t xml:space="preserve">In September 2019, </w:t>
      </w:r>
      <w:r w:rsidR="003715C0" w:rsidRPr="0062093F">
        <w:rPr>
          <w:rFonts w:eastAsia="PMingLiU"/>
        </w:rPr>
        <w:t xml:space="preserve">he went to </w:t>
      </w:r>
      <w:r w:rsidR="001464A9" w:rsidRPr="0062093F">
        <w:rPr>
          <w:rFonts w:eastAsia="PMingLiU"/>
        </w:rPr>
        <w:t xml:space="preserve">the prosecutor’s office to </w:t>
      </w:r>
      <w:r w:rsidR="003715C0" w:rsidRPr="0062093F">
        <w:rPr>
          <w:rFonts w:eastAsia="PMingLiU"/>
        </w:rPr>
        <w:t xml:space="preserve">defend his friend and was himself arrested. </w:t>
      </w:r>
      <w:r w:rsidR="00F63420" w:rsidRPr="00F63420">
        <w:rPr>
          <w:rFonts w:eastAsia="PMingLiU"/>
        </w:rPr>
        <w:t>Baker has spent over two years in detention without being charged or put on trial. Then authorities referred him to trial by an emergency court on “false news” charges but it is clear that he is being punished because of his human rights work.</w:t>
      </w:r>
      <w:r w:rsidR="00F63420">
        <w:rPr>
          <w:rFonts w:eastAsia="PMingLiU"/>
        </w:rPr>
        <w:t xml:space="preserve"> </w:t>
      </w:r>
      <w:r w:rsidR="005D0EB7" w:rsidRPr="0062093F">
        <w:rPr>
          <w:rFonts w:eastAsia="PMingLiU"/>
        </w:rPr>
        <w:t>Baker</w:t>
      </w:r>
      <w:r w:rsidR="00AF1A4E" w:rsidRPr="0062093F">
        <w:rPr>
          <w:rFonts w:eastAsia="PMingLiU"/>
        </w:rPr>
        <w:t xml:space="preserve"> heads the Adalah Center for Rights and Freedoms, which supports </w:t>
      </w:r>
      <w:r w:rsidR="007F337B" w:rsidRPr="0062093F">
        <w:rPr>
          <w:rFonts w:eastAsia="PMingLiU"/>
        </w:rPr>
        <w:t xml:space="preserve">human </w:t>
      </w:r>
      <w:r w:rsidR="005A1BBD" w:rsidRPr="0062093F">
        <w:rPr>
          <w:rFonts w:eastAsia="PMingLiU"/>
        </w:rPr>
        <w:t>rights</w:t>
      </w:r>
      <w:r w:rsidR="00AF1A4E" w:rsidRPr="0062093F">
        <w:rPr>
          <w:rFonts w:eastAsia="PMingLiU"/>
        </w:rPr>
        <w:t xml:space="preserve"> and people </w:t>
      </w:r>
      <w:r w:rsidR="003715C0" w:rsidRPr="0062093F">
        <w:rPr>
          <w:rFonts w:eastAsia="PMingLiU"/>
        </w:rPr>
        <w:t>jailed unjustly</w:t>
      </w:r>
      <w:r w:rsidR="00AF1A4E" w:rsidRPr="0062093F">
        <w:rPr>
          <w:rFonts w:eastAsia="PMingLiU"/>
        </w:rPr>
        <w:t xml:space="preserve">. </w:t>
      </w:r>
    </w:p>
    <w:p w14:paraId="319B2EA6" w14:textId="77777777" w:rsidR="00E625A4" w:rsidRPr="0062093F" w:rsidRDefault="005B6EC9" w:rsidP="025B96D4">
      <w:pPr>
        <w:rPr>
          <w:rFonts w:eastAsia="PMingLiU"/>
        </w:rPr>
      </w:pPr>
      <w:r w:rsidRPr="0062093F">
        <w:rPr>
          <w:rFonts w:eastAsia="PMingLiU"/>
        </w:rPr>
        <w:t xml:space="preserve">In jail, </w:t>
      </w:r>
      <w:r w:rsidR="005A1BBD" w:rsidRPr="0062093F">
        <w:rPr>
          <w:rFonts w:eastAsia="PMingLiU"/>
        </w:rPr>
        <w:t xml:space="preserve">the authorities have subjected </w:t>
      </w:r>
      <w:r w:rsidR="005D0EB7" w:rsidRPr="0062093F">
        <w:rPr>
          <w:rFonts w:eastAsia="PMingLiU"/>
        </w:rPr>
        <w:t>Baker</w:t>
      </w:r>
      <w:r w:rsidRPr="0062093F">
        <w:rPr>
          <w:rFonts w:eastAsia="PMingLiU"/>
        </w:rPr>
        <w:t xml:space="preserve"> </w:t>
      </w:r>
      <w:r w:rsidR="005A1BBD" w:rsidRPr="0062093F">
        <w:rPr>
          <w:rFonts w:eastAsia="PMingLiU"/>
        </w:rPr>
        <w:t>to</w:t>
      </w:r>
      <w:r w:rsidRPr="0062093F">
        <w:rPr>
          <w:rFonts w:eastAsia="PMingLiU"/>
        </w:rPr>
        <w:t xml:space="preserve"> one cruelty after another. </w:t>
      </w:r>
      <w:r w:rsidR="005A1BBD" w:rsidRPr="0062093F">
        <w:rPr>
          <w:rFonts w:eastAsia="PMingLiU"/>
        </w:rPr>
        <w:t>They</w:t>
      </w:r>
      <w:r w:rsidRPr="0062093F">
        <w:rPr>
          <w:rFonts w:eastAsia="PMingLiU"/>
        </w:rPr>
        <w:t xml:space="preserve"> </w:t>
      </w:r>
      <w:r w:rsidR="005A1BBD" w:rsidRPr="0062093F">
        <w:rPr>
          <w:rFonts w:eastAsia="PMingLiU"/>
        </w:rPr>
        <w:t>didn’t let</w:t>
      </w:r>
      <w:r w:rsidRPr="0062093F">
        <w:rPr>
          <w:rFonts w:eastAsia="PMingLiU"/>
        </w:rPr>
        <w:t xml:space="preserve"> </w:t>
      </w:r>
      <w:r w:rsidR="005A1BBD" w:rsidRPr="0062093F">
        <w:rPr>
          <w:rFonts w:eastAsia="PMingLiU"/>
        </w:rPr>
        <w:t xml:space="preserve">him </w:t>
      </w:r>
      <w:r w:rsidRPr="0062093F">
        <w:rPr>
          <w:rFonts w:eastAsia="PMingLiU"/>
        </w:rPr>
        <w:t xml:space="preserve">see his dying father. </w:t>
      </w:r>
      <w:r w:rsidR="009F0F12" w:rsidRPr="0062093F">
        <w:rPr>
          <w:rFonts w:eastAsia="PMingLiU"/>
        </w:rPr>
        <w:t>They’ve kept</w:t>
      </w:r>
      <w:r w:rsidR="00497845" w:rsidRPr="0062093F">
        <w:rPr>
          <w:rFonts w:eastAsia="PMingLiU"/>
        </w:rPr>
        <w:t xml:space="preserve"> </w:t>
      </w:r>
      <w:r w:rsidRPr="0062093F">
        <w:rPr>
          <w:rFonts w:eastAsia="PMingLiU"/>
        </w:rPr>
        <w:t xml:space="preserve">him in a cramped, fetid cell. </w:t>
      </w:r>
      <w:r w:rsidR="009F0F12" w:rsidRPr="0062093F">
        <w:rPr>
          <w:rFonts w:eastAsia="PMingLiU"/>
        </w:rPr>
        <w:t>And they’ve</w:t>
      </w:r>
      <w:r w:rsidR="00E77644" w:rsidRPr="0062093F">
        <w:rPr>
          <w:rFonts w:eastAsia="PMingLiU"/>
        </w:rPr>
        <w:t xml:space="preserve"> </w:t>
      </w:r>
      <w:r w:rsidR="00B95908" w:rsidRPr="0062093F">
        <w:rPr>
          <w:rFonts w:eastAsia="PMingLiU"/>
        </w:rPr>
        <w:t>deprive</w:t>
      </w:r>
      <w:r w:rsidR="009F0F12" w:rsidRPr="0062093F">
        <w:rPr>
          <w:rFonts w:eastAsia="PMingLiU"/>
        </w:rPr>
        <w:t>d</w:t>
      </w:r>
      <w:r w:rsidR="005A1BBD" w:rsidRPr="0062093F">
        <w:rPr>
          <w:rFonts w:eastAsia="PMingLiU"/>
        </w:rPr>
        <w:t xml:space="preserve"> him</w:t>
      </w:r>
      <w:r w:rsidR="00B95908" w:rsidRPr="0062093F">
        <w:rPr>
          <w:rFonts w:eastAsia="PMingLiU"/>
        </w:rPr>
        <w:t xml:space="preserve"> of</w:t>
      </w:r>
      <w:r w:rsidR="00FD4DBB" w:rsidRPr="0062093F">
        <w:rPr>
          <w:rFonts w:eastAsia="PMingLiU"/>
        </w:rPr>
        <w:t xml:space="preserve"> a</w:t>
      </w:r>
      <w:r w:rsidRPr="0062093F">
        <w:rPr>
          <w:rFonts w:eastAsia="PMingLiU"/>
        </w:rPr>
        <w:t xml:space="preserve"> bed or mat</w:t>
      </w:r>
      <w:r w:rsidR="00FD4DBB" w:rsidRPr="0062093F">
        <w:rPr>
          <w:rFonts w:eastAsia="PMingLiU"/>
        </w:rPr>
        <w:t>t</w:t>
      </w:r>
      <w:r w:rsidRPr="0062093F">
        <w:rPr>
          <w:rFonts w:eastAsia="PMingLiU"/>
        </w:rPr>
        <w:t>ress, hot water</w:t>
      </w:r>
      <w:r w:rsidR="00B95908" w:rsidRPr="0062093F">
        <w:rPr>
          <w:rFonts w:eastAsia="PMingLiU"/>
        </w:rPr>
        <w:t>,</w:t>
      </w:r>
      <w:r w:rsidRPr="0062093F">
        <w:rPr>
          <w:rFonts w:eastAsia="PMingLiU"/>
        </w:rPr>
        <w:t xml:space="preserve"> outdoor exercise</w:t>
      </w:r>
      <w:r w:rsidR="00497845" w:rsidRPr="0062093F">
        <w:rPr>
          <w:rFonts w:eastAsia="PMingLiU"/>
        </w:rPr>
        <w:t xml:space="preserve"> </w:t>
      </w:r>
      <w:r w:rsidR="00B95908" w:rsidRPr="0062093F">
        <w:rPr>
          <w:rFonts w:eastAsia="PMingLiU"/>
        </w:rPr>
        <w:t>and even</w:t>
      </w:r>
      <w:r w:rsidRPr="0062093F">
        <w:rPr>
          <w:rFonts w:eastAsia="PMingLiU"/>
        </w:rPr>
        <w:t xml:space="preserve"> family photos. </w:t>
      </w:r>
    </w:p>
    <w:p w14:paraId="29595313" w14:textId="77777777" w:rsidR="00FD4DBB" w:rsidRPr="0062093F" w:rsidRDefault="00FD4DBB" w:rsidP="025B96D4">
      <w:pPr>
        <w:rPr>
          <w:rFonts w:eastAsia="PMingLiU"/>
        </w:rPr>
      </w:pPr>
      <w:r w:rsidRPr="0062093F">
        <w:rPr>
          <w:rFonts w:eastAsia="PMingLiU"/>
        </w:rPr>
        <w:t xml:space="preserve">Still </w:t>
      </w:r>
      <w:r w:rsidR="005D0EB7" w:rsidRPr="0062093F">
        <w:rPr>
          <w:rFonts w:eastAsia="PMingLiU"/>
        </w:rPr>
        <w:t>Baker</w:t>
      </w:r>
      <w:r w:rsidR="00223DAB" w:rsidRPr="0062093F">
        <w:rPr>
          <w:rFonts w:eastAsia="PMingLiU"/>
        </w:rPr>
        <w:t xml:space="preserve"> is</w:t>
      </w:r>
      <w:r w:rsidRPr="0062093F">
        <w:rPr>
          <w:rFonts w:eastAsia="PMingLiU"/>
        </w:rPr>
        <w:t xml:space="preserve"> hopeful</w:t>
      </w:r>
      <w:r w:rsidR="00895E78" w:rsidRPr="0062093F">
        <w:rPr>
          <w:rFonts w:eastAsia="PMingLiU"/>
        </w:rPr>
        <w:t>.</w:t>
      </w:r>
      <w:r w:rsidRPr="0062093F">
        <w:rPr>
          <w:rFonts w:eastAsia="PMingLiU"/>
        </w:rPr>
        <w:t xml:space="preserve"> </w:t>
      </w:r>
      <w:r w:rsidRPr="0062093F">
        <w:rPr>
          <w:rFonts w:eastAsia="PMingLiU"/>
          <w:lang w:val="en-US"/>
        </w:rPr>
        <w:t>“One day… we will continue our work [to establish] free societies,</w:t>
      </w:r>
      <w:r w:rsidR="00895E78" w:rsidRPr="0062093F">
        <w:rPr>
          <w:rFonts w:eastAsia="PMingLiU"/>
          <w:lang w:val="en-US"/>
        </w:rPr>
        <w:t>” he says.</w:t>
      </w:r>
      <w:r w:rsidRPr="0062093F">
        <w:rPr>
          <w:rFonts w:eastAsia="PMingLiU"/>
          <w:lang w:val="en-US"/>
        </w:rPr>
        <w:t xml:space="preserve"> Help </w:t>
      </w:r>
      <w:r w:rsidR="008A4EA6" w:rsidRPr="0062093F">
        <w:rPr>
          <w:rFonts w:eastAsia="PMingLiU"/>
          <w:lang w:val="en-US"/>
        </w:rPr>
        <w:t>bring that day forward</w:t>
      </w:r>
      <w:r w:rsidRPr="0062093F">
        <w:rPr>
          <w:rFonts w:eastAsia="PMingLiU"/>
          <w:lang w:val="en-US"/>
        </w:rPr>
        <w:t>.</w:t>
      </w:r>
    </w:p>
    <w:p w14:paraId="62D4BF4A" w14:textId="77777777" w:rsidR="00EB5473" w:rsidRPr="0062093F" w:rsidRDefault="000F1929" w:rsidP="025B96D4">
      <w:pPr>
        <w:rPr>
          <w:rFonts w:eastAsia="PMingLiU"/>
          <w:b/>
          <w:bCs/>
        </w:rPr>
      </w:pPr>
      <w:r w:rsidRPr="0062093F">
        <w:rPr>
          <w:rFonts w:eastAsia="PMingLiU"/>
          <w:b/>
          <w:bCs/>
        </w:rPr>
        <w:t xml:space="preserve">Tell </w:t>
      </w:r>
      <w:r w:rsidR="00FD4DBB" w:rsidRPr="0062093F">
        <w:rPr>
          <w:rFonts w:eastAsia="PMingLiU"/>
          <w:b/>
          <w:bCs/>
        </w:rPr>
        <w:t>Egypt</w:t>
      </w:r>
      <w:r w:rsidR="007814CD" w:rsidRPr="0062093F">
        <w:rPr>
          <w:rFonts w:eastAsia="PMingLiU"/>
          <w:b/>
          <w:bCs/>
        </w:rPr>
        <w:t xml:space="preserve"> to </w:t>
      </w:r>
      <w:r w:rsidR="00FD4DBB" w:rsidRPr="0062093F">
        <w:rPr>
          <w:rFonts w:eastAsia="PMingLiU"/>
          <w:b/>
          <w:bCs/>
        </w:rPr>
        <w:t>release</w:t>
      </w:r>
      <w:r w:rsidR="007814CD" w:rsidRPr="0062093F">
        <w:rPr>
          <w:rFonts w:eastAsia="PMingLiU"/>
          <w:b/>
          <w:bCs/>
        </w:rPr>
        <w:t xml:space="preserve"> </w:t>
      </w:r>
      <w:r w:rsidR="005D0EB7" w:rsidRPr="0062093F">
        <w:rPr>
          <w:rFonts w:eastAsia="PMingLiU"/>
          <w:b/>
          <w:bCs/>
        </w:rPr>
        <w:t>Baker</w:t>
      </w:r>
      <w:r w:rsidR="007814CD" w:rsidRPr="0062093F">
        <w:rPr>
          <w:rFonts w:eastAsia="PMingLiU"/>
          <w:b/>
          <w:bCs/>
        </w:rPr>
        <w:t xml:space="preserve"> immediately</w:t>
      </w:r>
      <w:r w:rsidR="00170224" w:rsidRPr="0062093F">
        <w:rPr>
          <w:rFonts w:eastAsia="PMingLiU"/>
          <w:b/>
          <w:bCs/>
        </w:rPr>
        <w:t>.</w:t>
      </w:r>
      <w:r w:rsidRPr="0062093F">
        <w:rPr>
          <w:rFonts w:eastAsia="PMingLiU"/>
          <w:b/>
          <w:bCs/>
        </w:rPr>
        <w:t xml:space="preserve"> </w:t>
      </w:r>
    </w:p>
    <w:p w14:paraId="16BB6D5A" w14:textId="77777777" w:rsidR="00907AD4" w:rsidRPr="0062093F" w:rsidRDefault="00907AD4" w:rsidP="025B96D4">
      <w:pPr>
        <w:rPr>
          <w:rFonts w:eastAsia="PMingLiU"/>
          <w:b/>
          <w:bCs/>
        </w:rPr>
      </w:pPr>
    </w:p>
    <w:p w14:paraId="2F5EC5A7" w14:textId="77777777" w:rsidR="0040731C" w:rsidRPr="0062093F" w:rsidRDefault="00D311C6" w:rsidP="025B96D4">
      <w:pPr>
        <w:rPr>
          <w:rFonts w:eastAsia="PMingLiU"/>
        </w:rPr>
      </w:pPr>
      <w:r>
        <w:br/>
      </w:r>
      <w:r w:rsidR="00C565DA" w:rsidRPr="0062093F">
        <w:rPr>
          <w:rFonts w:eastAsia="PMingLiU"/>
        </w:rPr>
        <w:t>H</w:t>
      </w:r>
      <w:r w:rsidR="00281BB2" w:rsidRPr="0062093F">
        <w:rPr>
          <w:rFonts w:eastAsia="PMingLiU"/>
        </w:rPr>
        <w:t xml:space="preserve">uman rights lawyer </w:t>
      </w:r>
      <w:r w:rsidR="00256C17" w:rsidRPr="0062093F">
        <w:rPr>
          <w:rFonts w:eastAsia="PMingLiU"/>
        </w:rPr>
        <w:t xml:space="preserve">Mohamed </w:t>
      </w:r>
      <w:r w:rsidR="005D0EB7" w:rsidRPr="0062093F">
        <w:rPr>
          <w:rFonts w:eastAsia="PMingLiU"/>
        </w:rPr>
        <w:t>Baker</w:t>
      </w:r>
      <w:r w:rsidR="00256C17" w:rsidRPr="0062093F">
        <w:rPr>
          <w:rFonts w:eastAsia="PMingLiU"/>
        </w:rPr>
        <w:t xml:space="preserve"> </w:t>
      </w:r>
      <w:r w:rsidR="00281BB2" w:rsidRPr="0062093F">
        <w:rPr>
          <w:rFonts w:eastAsia="PMingLiU"/>
        </w:rPr>
        <w:t>must do without his</w:t>
      </w:r>
      <w:r w:rsidR="00E77644" w:rsidRPr="0062093F">
        <w:rPr>
          <w:rFonts w:eastAsia="PMingLiU"/>
        </w:rPr>
        <w:t xml:space="preserve"> wife,</w:t>
      </w:r>
      <w:r w:rsidR="00281BB2" w:rsidRPr="0062093F">
        <w:rPr>
          <w:rFonts w:eastAsia="PMingLiU"/>
        </w:rPr>
        <w:t xml:space="preserve"> cats</w:t>
      </w:r>
      <w:r w:rsidR="006512A5" w:rsidRPr="0062093F">
        <w:rPr>
          <w:rFonts w:eastAsia="PMingLiU"/>
        </w:rPr>
        <w:t>,</w:t>
      </w:r>
      <w:r w:rsidR="00281BB2" w:rsidRPr="0062093F">
        <w:rPr>
          <w:rFonts w:eastAsia="PMingLiU"/>
        </w:rPr>
        <w:t xml:space="preserve"> and </w:t>
      </w:r>
      <w:r w:rsidR="006512A5" w:rsidRPr="0062093F">
        <w:rPr>
          <w:rFonts w:eastAsia="PMingLiU"/>
        </w:rPr>
        <w:t>everyone</w:t>
      </w:r>
      <w:r w:rsidR="00281BB2" w:rsidRPr="0062093F">
        <w:rPr>
          <w:rFonts w:eastAsia="PMingLiU"/>
        </w:rPr>
        <w:t xml:space="preserve"> else he loves. </w:t>
      </w:r>
      <w:r w:rsidR="0040731C" w:rsidRPr="0062093F">
        <w:rPr>
          <w:rFonts w:eastAsia="PMingLiU"/>
        </w:rPr>
        <w:t xml:space="preserve">Falsely </w:t>
      </w:r>
      <w:r w:rsidR="00F63420">
        <w:rPr>
          <w:rFonts w:eastAsia="PMingLiU"/>
        </w:rPr>
        <w:t xml:space="preserve">charged with </w:t>
      </w:r>
      <w:r w:rsidR="00F63420" w:rsidRPr="00F63420">
        <w:rPr>
          <w:rFonts w:eastAsia="PMingLiU"/>
        </w:rPr>
        <w:t>“false news” charges</w:t>
      </w:r>
      <w:r w:rsidR="0040731C" w:rsidRPr="0062093F">
        <w:rPr>
          <w:rFonts w:eastAsia="PMingLiU"/>
        </w:rPr>
        <w:t>, h</w:t>
      </w:r>
      <w:r w:rsidR="00256C17" w:rsidRPr="0062093F">
        <w:rPr>
          <w:rFonts w:eastAsia="PMingLiU"/>
        </w:rPr>
        <w:t>e’s in prison</w:t>
      </w:r>
      <w:r w:rsidR="0040731C" w:rsidRPr="0062093F">
        <w:rPr>
          <w:rFonts w:eastAsia="PMingLiU"/>
        </w:rPr>
        <w:t xml:space="preserve"> for</w:t>
      </w:r>
      <w:r w:rsidR="00256C17" w:rsidRPr="0062093F">
        <w:rPr>
          <w:rFonts w:eastAsia="PMingLiU"/>
        </w:rPr>
        <w:t xml:space="preserve"> defending </w:t>
      </w:r>
      <w:r w:rsidR="0040731C" w:rsidRPr="0062093F">
        <w:rPr>
          <w:rFonts w:eastAsia="PMingLiU"/>
        </w:rPr>
        <w:t xml:space="preserve">the rights of </w:t>
      </w:r>
      <w:r w:rsidR="00256C17" w:rsidRPr="0062093F">
        <w:rPr>
          <w:rFonts w:eastAsia="PMingLiU"/>
        </w:rPr>
        <w:t>some of the most marginali</w:t>
      </w:r>
      <w:r w:rsidR="00B95908" w:rsidRPr="0062093F">
        <w:rPr>
          <w:rFonts w:eastAsia="PMingLiU"/>
        </w:rPr>
        <w:t>z</w:t>
      </w:r>
      <w:r w:rsidR="00256C17" w:rsidRPr="0062093F">
        <w:rPr>
          <w:rFonts w:eastAsia="PMingLiU"/>
        </w:rPr>
        <w:t xml:space="preserve">ed people in Egypt. </w:t>
      </w:r>
      <w:r w:rsidR="000551DA" w:rsidRPr="0062093F">
        <w:rPr>
          <w:rFonts w:eastAsia="PMingLiU"/>
        </w:rPr>
        <w:t>The prison authorities have treated him especially cruelly</w:t>
      </w:r>
      <w:r w:rsidR="00C565DA" w:rsidRPr="0062093F">
        <w:rPr>
          <w:rFonts w:eastAsia="PMingLiU"/>
        </w:rPr>
        <w:t>, refusing</w:t>
      </w:r>
      <w:r w:rsidR="00334F37" w:rsidRPr="0062093F">
        <w:rPr>
          <w:rFonts w:eastAsia="PMingLiU"/>
        </w:rPr>
        <w:t xml:space="preserve"> </w:t>
      </w:r>
      <w:r w:rsidR="000551DA" w:rsidRPr="0062093F">
        <w:rPr>
          <w:rFonts w:eastAsia="PMingLiU"/>
        </w:rPr>
        <w:t>him</w:t>
      </w:r>
      <w:r w:rsidR="00334F37" w:rsidRPr="0062093F">
        <w:rPr>
          <w:rFonts w:eastAsia="PMingLiU"/>
        </w:rPr>
        <w:t xml:space="preserve"> a bed, mattress, outdoor exercise</w:t>
      </w:r>
      <w:r w:rsidR="000551DA" w:rsidRPr="0062093F">
        <w:rPr>
          <w:rFonts w:eastAsia="PMingLiU"/>
        </w:rPr>
        <w:t>, even</w:t>
      </w:r>
      <w:r w:rsidR="00334F37" w:rsidRPr="0062093F">
        <w:rPr>
          <w:rFonts w:eastAsia="PMingLiU"/>
        </w:rPr>
        <w:t xml:space="preserve"> family photos.</w:t>
      </w:r>
      <w:r w:rsidR="00D00A2E" w:rsidRPr="0062093F">
        <w:rPr>
          <w:rFonts w:eastAsia="PMingLiU"/>
        </w:rPr>
        <w:t xml:space="preserve"> Defending people’s freedoms </w:t>
      </w:r>
      <w:r w:rsidR="00CB10F7" w:rsidRPr="0062093F">
        <w:rPr>
          <w:rFonts w:eastAsia="PMingLiU"/>
        </w:rPr>
        <w:t>should not cost him his own</w:t>
      </w:r>
      <w:r w:rsidR="00D00A2E" w:rsidRPr="0062093F">
        <w:rPr>
          <w:rFonts w:eastAsia="PMingLiU"/>
        </w:rPr>
        <w:t xml:space="preserve">. </w:t>
      </w:r>
    </w:p>
    <w:p w14:paraId="61D154BC" w14:textId="77777777" w:rsidR="000F1929" w:rsidRPr="0062093F" w:rsidRDefault="00D35B3C" w:rsidP="025B96D4">
      <w:pPr>
        <w:spacing w:before="240" w:after="0"/>
        <w:rPr>
          <w:rFonts w:eastAsia="PMingLiU"/>
          <w:b/>
          <w:bCs/>
        </w:rPr>
      </w:pPr>
      <w:r>
        <w:lastRenderedPageBreak/>
        <w:br/>
      </w:r>
      <w:r w:rsidR="004D06ED" w:rsidRPr="0062093F">
        <w:rPr>
          <w:rFonts w:eastAsia="PMingLiU"/>
          <w:b/>
          <w:bCs/>
        </w:rPr>
        <w:t xml:space="preserve">Write to </w:t>
      </w:r>
      <w:r w:rsidR="00EE31A8" w:rsidRPr="0062093F">
        <w:rPr>
          <w:rFonts w:eastAsia="PMingLiU"/>
          <w:b/>
          <w:bCs/>
        </w:rPr>
        <w:t>Egypt</w:t>
      </w:r>
      <w:r w:rsidR="00497594" w:rsidRPr="0062093F">
        <w:rPr>
          <w:rFonts w:eastAsia="PMingLiU"/>
          <w:b/>
          <w:bCs/>
        </w:rPr>
        <w:t>’</w:t>
      </w:r>
      <w:r w:rsidR="00D46560" w:rsidRPr="0062093F">
        <w:rPr>
          <w:rFonts w:eastAsia="PMingLiU"/>
          <w:b/>
          <w:bCs/>
        </w:rPr>
        <w:t>s authorities</w:t>
      </w:r>
    </w:p>
    <w:p w14:paraId="36AC8B8F" w14:textId="7CA0E23A" w:rsidR="00E16A60" w:rsidRPr="0062093F" w:rsidRDefault="000F1929" w:rsidP="025B96D4">
      <w:pPr>
        <w:spacing w:after="0"/>
        <w:rPr>
          <w:rFonts w:eastAsia="PMingLiU"/>
        </w:rPr>
      </w:pPr>
      <w:r w:rsidRPr="0062093F">
        <w:rPr>
          <w:rFonts w:eastAsia="PMingLiU"/>
        </w:rPr>
        <w:t xml:space="preserve">Tell them to </w:t>
      </w:r>
      <w:r w:rsidR="00603D44" w:rsidRPr="0062093F">
        <w:rPr>
          <w:rFonts w:eastAsia="PMingLiU"/>
        </w:rPr>
        <w:t>release</w:t>
      </w:r>
      <w:r w:rsidR="00497594" w:rsidRPr="0062093F">
        <w:rPr>
          <w:rFonts w:eastAsia="PMingLiU"/>
        </w:rPr>
        <w:t xml:space="preserve"> </w:t>
      </w:r>
      <w:r w:rsidR="00EE31A8" w:rsidRPr="0062093F">
        <w:rPr>
          <w:rFonts w:eastAsia="PMingLiU"/>
        </w:rPr>
        <w:t xml:space="preserve">Mohamed </w:t>
      </w:r>
      <w:r w:rsidR="005D0EB7" w:rsidRPr="0062093F">
        <w:rPr>
          <w:rFonts w:eastAsia="PMingLiU"/>
        </w:rPr>
        <w:t>Baker</w:t>
      </w:r>
      <w:r w:rsidR="00497594" w:rsidRPr="0062093F">
        <w:rPr>
          <w:rFonts w:eastAsia="PMingLiU"/>
        </w:rPr>
        <w:t xml:space="preserve"> immediately and unconditionally</w:t>
      </w:r>
      <w:r w:rsidR="00C05783" w:rsidRPr="0062093F">
        <w:rPr>
          <w:rFonts w:eastAsia="PMingLiU"/>
        </w:rPr>
        <w:t xml:space="preserve">, and to </w:t>
      </w:r>
      <w:r w:rsidR="008F7E4B">
        <w:rPr>
          <w:rFonts w:eastAsia="PMingLiU"/>
        </w:rPr>
        <w:t xml:space="preserve">drop all charges against him. </w:t>
      </w:r>
      <w:r w:rsidR="00C05783" w:rsidRPr="0062093F">
        <w:rPr>
          <w:rFonts w:eastAsia="PMingLiU"/>
        </w:rPr>
        <w:t xml:space="preserve"> </w:t>
      </w:r>
    </w:p>
    <w:p w14:paraId="1472CFEF" w14:textId="77777777" w:rsidR="000F1929" w:rsidRPr="0062093F" w:rsidRDefault="000F1929" w:rsidP="025B96D4">
      <w:pPr>
        <w:spacing w:after="0" w:line="120" w:lineRule="atLeast"/>
        <w:rPr>
          <w:rFonts w:eastAsia="PMingLiU"/>
          <w:b/>
          <w:bCs/>
          <w:lang w:val="en-US"/>
        </w:rPr>
      </w:pPr>
    </w:p>
    <w:p w14:paraId="139FB548" w14:textId="77777777" w:rsidR="0029760E" w:rsidRPr="0062093F" w:rsidRDefault="009F0F12" w:rsidP="5182315D">
      <w:pPr>
        <w:rPr>
          <w:rFonts w:eastAsia="PMingLiU"/>
        </w:rPr>
      </w:pPr>
      <w:r w:rsidRPr="0062093F">
        <w:rPr>
          <w:rFonts w:eastAsia="PMingLiU"/>
        </w:rPr>
        <w:t>The President</w:t>
      </w:r>
      <w:r>
        <w:br/>
      </w:r>
      <w:r w:rsidR="00103ED3" w:rsidRPr="0062093F">
        <w:rPr>
          <w:rFonts w:eastAsia="PMingLiU"/>
        </w:rPr>
        <w:t>Office of the President</w:t>
      </w:r>
      <w:r>
        <w:br/>
      </w:r>
      <w:r w:rsidR="00103ED3" w:rsidRPr="0062093F">
        <w:rPr>
          <w:rFonts w:eastAsia="PMingLiU"/>
        </w:rPr>
        <w:t>Al Ittihadia Palace</w:t>
      </w:r>
      <w:r>
        <w:br/>
      </w:r>
      <w:r w:rsidR="00103ED3" w:rsidRPr="0062093F">
        <w:rPr>
          <w:rFonts w:eastAsia="PMingLiU"/>
        </w:rPr>
        <w:t>Cairo, Arab Republic of Egypt</w:t>
      </w:r>
      <w:r>
        <w:br/>
      </w:r>
      <w:r w:rsidR="00103ED3" w:rsidRPr="0062093F">
        <w:rPr>
          <w:rFonts w:eastAsia="PMingLiU"/>
        </w:rPr>
        <w:t>Fax +202 2391 1441</w:t>
      </w:r>
      <w:r>
        <w:br/>
      </w:r>
      <w:r w:rsidR="00103ED3" w:rsidRPr="0062093F">
        <w:rPr>
          <w:rFonts w:eastAsia="PMingLiU"/>
        </w:rPr>
        <w:t>Email: </w:t>
      </w:r>
      <w:hyperlink r:id="rId12">
        <w:r w:rsidR="00103ED3" w:rsidRPr="0062093F">
          <w:rPr>
            <w:rStyle w:val="Hyperlink"/>
            <w:rFonts w:eastAsia="PMingLiU" w:cs="Arial"/>
          </w:rPr>
          <w:t>p.spokesman@op.gov.eg</w:t>
        </w:r>
        <w:r>
          <w:br/>
        </w:r>
      </w:hyperlink>
      <w:r w:rsidR="00103ED3" w:rsidRPr="0062093F">
        <w:rPr>
          <w:rFonts w:eastAsia="PMingLiU"/>
        </w:rPr>
        <w:t>Twitter: </w:t>
      </w:r>
      <w:hyperlink r:id="rId13">
        <w:r w:rsidR="00103ED3" w:rsidRPr="0062093F">
          <w:rPr>
            <w:rStyle w:val="Hyperlink"/>
            <w:rFonts w:eastAsia="PMingLiU" w:cs="Arial"/>
          </w:rPr>
          <w:t>@AlsisiOfficial</w:t>
        </w:r>
        <w:r>
          <w:br/>
        </w:r>
      </w:hyperlink>
    </w:p>
    <w:p w14:paraId="70FA3A22" w14:textId="77777777" w:rsidR="0029760E" w:rsidRPr="0062093F" w:rsidRDefault="08FE21BD" w:rsidP="025B96D4">
      <w:pPr>
        <w:rPr>
          <w:rFonts w:eastAsia="PMingLiU"/>
          <w:lang w:val="en-US"/>
        </w:rPr>
      </w:pPr>
      <w:r w:rsidRPr="0062093F">
        <w:rPr>
          <w:b/>
          <w:bCs/>
          <w:highlight w:val="lightGray"/>
        </w:rPr>
        <w:t>Sample letter</w:t>
      </w:r>
      <w:r w:rsidR="009F0F12">
        <w:br/>
      </w:r>
    </w:p>
    <w:p w14:paraId="4A952648" w14:textId="77777777" w:rsidR="3D43203D" w:rsidRPr="0062093F" w:rsidRDefault="3D43203D" w:rsidP="025B96D4">
      <w:pPr>
        <w:rPr>
          <w:rFonts w:eastAsia="PMingLiU"/>
          <w:color w:val="000000"/>
        </w:rPr>
      </w:pPr>
      <w:r w:rsidRPr="0062093F">
        <w:rPr>
          <w:rFonts w:eastAsia="PMingLiU"/>
          <w:color w:val="000000"/>
        </w:rPr>
        <w:t>Mohamed Baker – Egypt</w:t>
      </w:r>
    </w:p>
    <w:p w14:paraId="56EA82C7" w14:textId="77777777" w:rsidR="025B96D4" w:rsidRPr="0062093F" w:rsidRDefault="025B96D4" w:rsidP="025B96D4">
      <w:pPr>
        <w:rPr>
          <w:rFonts w:eastAsia="PMingLiU"/>
          <w:color w:val="000000"/>
        </w:rPr>
      </w:pPr>
    </w:p>
    <w:p w14:paraId="7DA7F856" w14:textId="77777777" w:rsidR="3D43203D" w:rsidRPr="0062093F" w:rsidRDefault="3D43203D" w:rsidP="025B96D4">
      <w:pPr>
        <w:rPr>
          <w:rFonts w:eastAsia="PMingLiU"/>
          <w:color w:val="000000"/>
        </w:rPr>
      </w:pPr>
      <w:r w:rsidRPr="0062093F">
        <w:rPr>
          <w:rFonts w:eastAsia="PMingLiU"/>
          <w:color w:val="000000"/>
        </w:rPr>
        <w:t>The President</w:t>
      </w:r>
    </w:p>
    <w:p w14:paraId="2FEEF899" w14:textId="77777777" w:rsidR="3D43203D" w:rsidRPr="0062093F" w:rsidRDefault="3D43203D" w:rsidP="025B96D4">
      <w:pPr>
        <w:rPr>
          <w:rFonts w:eastAsia="PMingLiU"/>
          <w:color w:val="000000"/>
        </w:rPr>
      </w:pPr>
      <w:r w:rsidRPr="0062093F">
        <w:rPr>
          <w:rFonts w:eastAsia="PMingLiU"/>
          <w:color w:val="000000"/>
        </w:rPr>
        <w:t>Office of the President</w:t>
      </w:r>
    </w:p>
    <w:p w14:paraId="7DC3DB12" w14:textId="77777777" w:rsidR="3D43203D" w:rsidRPr="0062093F" w:rsidRDefault="3D43203D" w:rsidP="025B96D4">
      <w:pPr>
        <w:rPr>
          <w:rFonts w:eastAsia="PMingLiU"/>
          <w:color w:val="000000"/>
        </w:rPr>
      </w:pPr>
      <w:r w:rsidRPr="0062093F">
        <w:rPr>
          <w:rFonts w:eastAsia="PMingLiU"/>
          <w:color w:val="000000"/>
        </w:rPr>
        <w:t>Al Ittihadia Palace</w:t>
      </w:r>
    </w:p>
    <w:p w14:paraId="5DB84B68" w14:textId="77777777" w:rsidR="3D43203D" w:rsidRPr="0062093F" w:rsidRDefault="3D43203D" w:rsidP="025B96D4">
      <w:pPr>
        <w:rPr>
          <w:rFonts w:eastAsia="PMingLiU"/>
          <w:color w:val="000000"/>
        </w:rPr>
      </w:pPr>
      <w:r w:rsidRPr="0062093F">
        <w:rPr>
          <w:rFonts w:eastAsia="PMingLiU"/>
          <w:color w:val="000000"/>
        </w:rPr>
        <w:t>Cairo</w:t>
      </w:r>
    </w:p>
    <w:p w14:paraId="0231B704" w14:textId="77777777" w:rsidR="3D43203D" w:rsidRPr="0062093F" w:rsidRDefault="3D43203D" w:rsidP="025B96D4">
      <w:pPr>
        <w:rPr>
          <w:rFonts w:eastAsia="PMingLiU"/>
          <w:color w:val="000000"/>
        </w:rPr>
      </w:pPr>
      <w:r w:rsidRPr="0062093F">
        <w:rPr>
          <w:rFonts w:eastAsia="PMingLiU"/>
          <w:color w:val="000000"/>
        </w:rPr>
        <w:t>Arab Republic of Egypt</w:t>
      </w:r>
    </w:p>
    <w:p w14:paraId="4846CCF3" w14:textId="77777777" w:rsidR="025B96D4" w:rsidRPr="0062093F" w:rsidRDefault="025B96D4" w:rsidP="025B96D4">
      <w:pPr>
        <w:rPr>
          <w:rFonts w:eastAsia="PMingLiU"/>
          <w:color w:val="000000"/>
        </w:rPr>
      </w:pPr>
    </w:p>
    <w:p w14:paraId="5F315E78" w14:textId="77777777" w:rsidR="3D43203D" w:rsidRPr="0062093F" w:rsidRDefault="3D43203D" w:rsidP="025B96D4">
      <w:pPr>
        <w:rPr>
          <w:rFonts w:eastAsia="PMingLiU"/>
          <w:color w:val="000000"/>
        </w:rPr>
      </w:pPr>
      <w:r w:rsidRPr="0062093F">
        <w:rPr>
          <w:rFonts w:eastAsia="PMingLiU"/>
          <w:color w:val="000000"/>
        </w:rPr>
        <w:t>Dear President</w:t>
      </w:r>
    </w:p>
    <w:p w14:paraId="04020A6C" w14:textId="1CBAB6FA" w:rsidR="3D43203D" w:rsidRPr="0062093F" w:rsidRDefault="3D43203D" w:rsidP="025B96D4">
      <w:pPr>
        <w:rPr>
          <w:rFonts w:eastAsia="PMingLiU"/>
          <w:color w:val="000000"/>
        </w:rPr>
      </w:pPr>
      <w:r w:rsidRPr="0062093F">
        <w:rPr>
          <w:rFonts w:eastAsia="PMingLiU"/>
          <w:color w:val="000000"/>
        </w:rPr>
        <w:t>As a human rights lawyer, Mohamed Baker helps the people who need him most – those who have been marginalized and jailed unfairly. Now Baker himself has been locked up</w:t>
      </w:r>
      <w:r w:rsidR="009B7553">
        <w:rPr>
          <w:rFonts w:eastAsia="PMingLiU"/>
          <w:color w:val="000000"/>
        </w:rPr>
        <w:t xml:space="preserve"> and</w:t>
      </w:r>
      <w:r w:rsidRPr="0062093F">
        <w:rPr>
          <w:rFonts w:eastAsia="PMingLiU"/>
          <w:color w:val="000000"/>
        </w:rPr>
        <w:t xml:space="preserve"> unjustly</w:t>
      </w:r>
      <w:r w:rsidR="00822DE9">
        <w:rPr>
          <w:rFonts w:eastAsia="PMingLiU"/>
        </w:rPr>
        <w:t xml:space="preserve"> charged with</w:t>
      </w:r>
      <w:r w:rsidR="00822DE9" w:rsidRPr="00F63420">
        <w:rPr>
          <w:rFonts w:eastAsia="PMingLiU"/>
        </w:rPr>
        <w:t xml:space="preserve"> “false news” charges</w:t>
      </w:r>
      <w:r w:rsidR="00C6219A">
        <w:rPr>
          <w:rFonts w:eastAsia="PMingLiU"/>
        </w:rPr>
        <w:t>. He was</w:t>
      </w:r>
      <w:r w:rsidR="00822DE9">
        <w:rPr>
          <w:rFonts w:eastAsia="PMingLiU"/>
        </w:rPr>
        <w:t xml:space="preserve"> </w:t>
      </w:r>
      <w:r w:rsidRPr="0062093F">
        <w:rPr>
          <w:rFonts w:eastAsia="PMingLiU"/>
          <w:color w:val="000000"/>
        </w:rPr>
        <w:t>thrown in jail where prison authorities are confining him to his cell round the clock and cruelly refusing him a bed, mattress, books, newspapers – even family photos.</w:t>
      </w:r>
      <w:r w:rsidR="00822DE9">
        <w:rPr>
          <w:rFonts w:eastAsia="PMingLiU"/>
          <w:color w:val="000000"/>
        </w:rPr>
        <w:t xml:space="preserve"> </w:t>
      </w:r>
    </w:p>
    <w:p w14:paraId="5D568921" w14:textId="6337D0E0" w:rsidR="3D43203D" w:rsidRPr="0062093F" w:rsidRDefault="3D43203D" w:rsidP="025B96D4">
      <w:pPr>
        <w:rPr>
          <w:rFonts w:eastAsia="PMingLiU"/>
          <w:color w:val="000000"/>
        </w:rPr>
      </w:pPr>
      <w:r w:rsidRPr="0062093F">
        <w:rPr>
          <w:rFonts w:eastAsia="PMingLiU"/>
          <w:color w:val="000000"/>
        </w:rPr>
        <w:t xml:space="preserve">Defending people’s freedoms should not cost him his own. I ask that you release Mohamed Baker immediately and unconditionally, and </w:t>
      </w:r>
      <w:r w:rsidR="00C80119">
        <w:rPr>
          <w:rFonts w:eastAsia="PMingLiU"/>
          <w:color w:val="000000"/>
        </w:rPr>
        <w:t>to drop all charges against him.</w:t>
      </w:r>
    </w:p>
    <w:p w14:paraId="5BD7A428" w14:textId="77777777" w:rsidR="3D43203D" w:rsidRPr="0062093F" w:rsidRDefault="3D43203D" w:rsidP="025B96D4">
      <w:pPr>
        <w:rPr>
          <w:rFonts w:eastAsia="PMingLiU"/>
          <w:color w:val="000000"/>
        </w:rPr>
      </w:pPr>
      <w:r w:rsidRPr="0062093F">
        <w:rPr>
          <w:rFonts w:eastAsia="PMingLiU"/>
          <w:color w:val="000000"/>
        </w:rPr>
        <w:t>Yours sincerely</w:t>
      </w:r>
    </w:p>
    <w:p w14:paraId="7AC18551" w14:textId="77777777" w:rsidR="025B96D4" w:rsidRPr="0062093F" w:rsidRDefault="025B96D4" w:rsidP="025B96D4">
      <w:pPr>
        <w:rPr>
          <w:rFonts w:eastAsia="PMingLiU"/>
        </w:rPr>
      </w:pPr>
    </w:p>
    <w:p w14:paraId="6D247F1E" w14:textId="77777777" w:rsidR="007F7777" w:rsidRPr="0062093F" w:rsidRDefault="6F5E9E27" w:rsidP="025B96D4">
      <w:pPr>
        <w:rPr>
          <w:rFonts w:eastAsia="PMingLiU"/>
          <w:sz w:val="20"/>
          <w:szCs w:val="20"/>
          <w:rtl/>
        </w:rPr>
      </w:pPr>
      <w:r w:rsidRPr="0062093F">
        <w:rPr>
          <w:b/>
          <w:bCs/>
          <w:highlight w:val="lightGray"/>
        </w:rPr>
        <w:t>Solidarity action</w:t>
      </w:r>
      <w:r>
        <w:t xml:space="preserve"> </w:t>
      </w:r>
      <w:r w:rsidR="006172C0">
        <w:br/>
      </w:r>
      <w:r w:rsidR="00030582" w:rsidRPr="0062093F">
        <w:rPr>
          <w:rFonts w:eastAsia="PMingLiU"/>
          <w:b/>
          <w:bCs/>
        </w:rPr>
        <w:t xml:space="preserve">Help keep </w:t>
      </w:r>
      <w:r w:rsidR="005D0EB7" w:rsidRPr="0062093F">
        <w:rPr>
          <w:rFonts w:eastAsia="PMingLiU"/>
          <w:b/>
          <w:bCs/>
        </w:rPr>
        <w:t>Baker</w:t>
      </w:r>
      <w:r w:rsidR="00030582" w:rsidRPr="0062093F">
        <w:rPr>
          <w:rFonts w:eastAsia="PMingLiU"/>
          <w:b/>
          <w:bCs/>
        </w:rPr>
        <w:t>’s spirit strong</w:t>
      </w:r>
      <w:r w:rsidR="000F1929" w:rsidRPr="0062093F">
        <w:rPr>
          <w:rFonts w:eastAsia="PMingLiU"/>
          <w:b/>
          <w:bCs/>
        </w:rPr>
        <w:t xml:space="preserve"> </w:t>
      </w:r>
      <w:r w:rsidR="006172C0">
        <w:br/>
      </w:r>
      <w:r w:rsidR="007F7777" w:rsidRPr="0062093F">
        <w:rPr>
          <w:rFonts w:eastAsia="PMingLiU"/>
        </w:rPr>
        <w:t>Post y</w:t>
      </w:r>
      <w:r w:rsidR="00030582" w:rsidRPr="0062093F">
        <w:rPr>
          <w:rFonts w:eastAsia="PMingLiU"/>
        </w:rPr>
        <w:t>our messa</w:t>
      </w:r>
      <w:r w:rsidR="007F7777" w:rsidRPr="0062093F">
        <w:rPr>
          <w:rFonts w:eastAsia="PMingLiU"/>
        </w:rPr>
        <w:t>ges of friendship and solidarity</w:t>
      </w:r>
      <w:r w:rsidR="005923E9" w:rsidRPr="0062093F">
        <w:rPr>
          <w:rFonts w:eastAsia="PMingLiU"/>
        </w:rPr>
        <w:t xml:space="preserve"> for him</w:t>
      </w:r>
      <w:r w:rsidR="007F7777" w:rsidRPr="0062093F">
        <w:rPr>
          <w:rFonts w:eastAsia="PMingLiU"/>
        </w:rPr>
        <w:t xml:space="preserve"> on Twitter or Facebook using the hashtags: </w:t>
      </w:r>
      <w:r w:rsidR="007F7777" w:rsidRPr="0062093F">
        <w:rPr>
          <w:rFonts w:eastAsia="PMingLiU"/>
          <w:sz w:val="20"/>
          <w:szCs w:val="20"/>
        </w:rPr>
        <w:t>#Free_Baker</w:t>
      </w:r>
      <w:r w:rsidR="007F7777" w:rsidRPr="0062093F">
        <w:rPr>
          <w:rFonts w:eastAsia="PMingLiU"/>
        </w:rPr>
        <w:t xml:space="preserve"> / </w:t>
      </w:r>
      <w:r w:rsidR="007F7777" w:rsidRPr="0062093F">
        <w:rPr>
          <w:rFonts w:eastAsia="PMingLiU"/>
          <w:sz w:val="20"/>
          <w:szCs w:val="20"/>
        </w:rPr>
        <w:t>#</w:t>
      </w:r>
      <w:r w:rsidR="007F7777" w:rsidRPr="0062093F">
        <w:rPr>
          <w:rFonts w:eastAsia="PMingLiU"/>
          <w:sz w:val="20"/>
          <w:szCs w:val="20"/>
          <w:rtl/>
        </w:rPr>
        <w:t>الحرية_لباقر</w:t>
      </w:r>
    </w:p>
    <w:p w14:paraId="2C2D8422" w14:textId="77777777" w:rsidR="00B30B2D" w:rsidRPr="0062093F" w:rsidRDefault="00B30B2D" w:rsidP="025B96D4">
      <w:pPr>
        <w:rPr>
          <w:rFonts w:eastAsia="PMingLiU"/>
        </w:rPr>
      </w:pPr>
      <w:r w:rsidRPr="0062093F">
        <w:rPr>
          <w:rFonts w:eastAsia="PMingLiU"/>
        </w:rPr>
        <w:t>Don’t forget to follow/like the following accounts to show your support:</w:t>
      </w:r>
    </w:p>
    <w:p w14:paraId="6932C4EC" w14:textId="77777777" w:rsidR="00B30B2D" w:rsidRPr="0062093F" w:rsidRDefault="00B30B2D" w:rsidP="025B96D4">
      <w:pPr>
        <w:rPr>
          <w:rFonts w:eastAsia="PMingLiU"/>
        </w:rPr>
      </w:pPr>
      <w:r w:rsidRPr="0062093F">
        <w:rPr>
          <w:rFonts w:eastAsia="PMingLiU"/>
        </w:rPr>
        <w:t xml:space="preserve">Twitter: </w:t>
      </w:r>
      <w:hyperlink r:id="rId14" w:history="1">
        <w:r w:rsidRPr="0062093F">
          <w:rPr>
            <w:rStyle w:val="Hyperlink"/>
            <w:rFonts w:cs="Arial"/>
          </w:rPr>
          <w:t>@FreeBaker2</w:t>
        </w:r>
      </w:hyperlink>
    </w:p>
    <w:p w14:paraId="5BB970E4" w14:textId="77777777" w:rsidR="00D67202" w:rsidRPr="0062093F" w:rsidRDefault="00887778" w:rsidP="025B96D4">
      <w:pPr>
        <w:spacing w:after="0" w:line="240" w:lineRule="auto"/>
        <w:rPr>
          <w:rFonts w:eastAsia="PMingLiU"/>
          <w:lang w:val="pt-BR"/>
        </w:rPr>
      </w:pPr>
      <w:r w:rsidRPr="0062093F">
        <w:rPr>
          <w:rFonts w:eastAsia="PMingLiU"/>
        </w:rPr>
        <w:lastRenderedPageBreak/>
        <w:t xml:space="preserve">Facebook: </w:t>
      </w:r>
      <w:r w:rsidR="007F6FF6" w:rsidRPr="0062093F">
        <w:rPr>
          <w:rFonts w:eastAsia="PMingLiU"/>
        </w:rPr>
        <w:t xml:space="preserve">Free Baker </w:t>
      </w:r>
      <w:hyperlink r:id="rId15">
        <w:r w:rsidR="1FADEC8B" w:rsidRPr="0062093F">
          <w:rPr>
            <w:rStyle w:val="Hyperlink"/>
            <w:rFonts w:eastAsia="PMingLiU" w:cs="Arial"/>
          </w:rPr>
          <w:t>https://www.facebook.com/freebaker</w:t>
        </w:r>
      </w:hyperlink>
    </w:p>
    <w:p w14:paraId="742CCEE4" w14:textId="77777777" w:rsidR="6D3F4300" w:rsidRPr="0062093F" w:rsidRDefault="6D3F4300" w:rsidP="025B96D4">
      <w:pPr>
        <w:spacing w:after="0" w:line="240" w:lineRule="auto"/>
        <w:rPr>
          <w:rFonts w:eastAsia="PMingLiU"/>
        </w:rPr>
      </w:pPr>
    </w:p>
    <w:p w14:paraId="7609E887" w14:textId="77777777" w:rsidR="00807AC2" w:rsidRPr="0062093F" w:rsidRDefault="00807AC2" w:rsidP="025B96D4">
      <w:pPr>
        <w:spacing w:after="0" w:line="240" w:lineRule="auto"/>
        <w:rPr>
          <w:rFonts w:eastAsia="PMingLiU"/>
          <w:color w:val="5B9BD5"/>
          <w:lang w:val="pt-BR"/>
        </w:rPr>
      </w:pPr>
    </w:p>
    <w:sectPr w:rsidR="00807AC2" w:rsidRPr="0062093F" w:rsidSect="002C563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8640C" w14:textId="77777777" w:rsidR="00EC2D77" w:rsidRDefault="00EC2D77">
      <w:r>
        <w:separator/>
      </w:r>
    </w:p>
  </w:endnote>
  <w:endnote w:type="continuationSeparator" w:id="0">
    <w:p w14:paraId="0B27C267" w14:textId="77777777" w:rsidR="00EC2D77" w:rsidRDefault="00EC2D77">
      <w:r>
        <w:continuationSeparator/>
      </w:r>
    </w:p>
  </w:endnote>
  <w:endnote w:type="continuationNotice" w:id="1">
    <w:p w14:paraId="7B7D5384" w14:textId="77777777" w:rsidR="00EC2D77" w:rsidRDefault="00EC2D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nesty Trade Gothic Bold Cn">
    <w:altName w:val="Courier"/>
    <w:charset w:val="00"/>
    <w:family w:val="auto"/>
    <w:pitch w:val="variable"/>
    <w:sig w:usb0="03000003" w:usb1="00000000" w:usb2="00000000" w:usb3="00000000" w:csb0="00000001" w:csb1="00000000"/>
  </w:font>
  <w:font w:name="Amnesty Trade Gothic Cn">
    <w:panose1 w:val="020B0506040303020004"/>
    <w:charset w:val="00"/>
    <w:family w:val="swiss"/>
    <w:pitch w:val="variable"/>
    <w:sig w:usb0="800000AF" w:usb1="50002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nesty Trade Gothic">
    <w:altName w:val="Corbel"/>
    <w:panose1 w:val="020B05030403030200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1ABB" w14:textId="77777777" w:rsidR="009F0F12" w:rsidRDefault="009F0F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45E0" w14:textId="77777777" w:rsidR="009F0F12" w:rsidRDefault="009F0F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4ABD" w14:textId="77777777" w:rsidR="009F0F12" w:rsidRDefault="009F0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6606B" w14:textId="77777777" w:rsidR="00EC2D77" w:rsidRDefault="00EC2D77">
      <w:r>
        <w:separator/>
      </w:r>
    </w:p>
  </w:footnote>
  <w:footnote w:type="continuationSeparator" w:id="0">
    <w:p w14:paraId="119A7A0E" w14:textId="77777777" w:rsidR="00EC2D77" w:rsidRDefault="00EC2D77">
      <w:r>
        <w:continuationSeparator/>
      </w:r>
    </w:p>
  </w:footnote>
  <w:footnote w:type="continuationNotice" w:id="1">
    <w:p w14:paraId="045D408D" w14:textId="77777777" w:rsidR="00EC2D77" w:rsidRDefault="00EC2D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1F68" w14:textId="77777777" w:rsidR="009F0F12" w:rsidRDefault="009F0F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8645" w14:textId="77777777" w:rsidR="009F0F12" w:rsidRDefault="009F0F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7E0E" w14:textId="77777777" w:rsidR="009F0F12" w:rsidRDefault="009F0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4pt;height:11.4pt" o:bullet="t" filled="t">
        <v:fill color2="black"/>
        <v:imagedata r:id="rId1" o:title=""/>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0000002"/>
    <w:multiLevelType w:val="multilevel"/>
    <w:tmpl w:val="79787F56"/>
    <w:numStyleLink w:val="AINumberedList"/>
  </w:abstractNum>
  <w:abstractNum w:abstractNumId="2" w15:restartNumberingAfterBreak="0">
    <w:nsid w:val="00000003"/>
    <w:multiLevelType w:val="multilevel"/>
    <w:tmpl w:val="5B58B218"/>
    <w:numStyleLink w:val="AIBulletList"/>
  </w:abstractNum>
  <w:abstractNum w:abstractNumId="3" w15:restartNumberingAfterBreak="0">
    <w:nsid w:val="000B5ECC"/>
    <w:multiLevelType w:val="multilevel"/>
    <w:tmpl w:val="5B58B218"/>
    <w:numStyleLink w:val="AIBulletList"/>
  </w:abstractNum>
  <w:abstractNum w:abstractNumId="4" w15:restartNumberingAfterBreak="0">
    <w:nsid w:val="001C5292"/>
    <w:multiLevelType w:val="multilevel"/>
    <w:tmpl w:val="FB62792E"/>
    <w:lvl w:ilvl="0">
      <w:start w:val="1"/>
      <w:numFmt w:val="bullet"/>
      <w:lvlText w:val=""/>
      <w:lvlJc w:val="left"/>
      <w:pPr>
        <w:tabs>
          <w:tab w:val="num" w:pos="357"/>
        </w:tabs>
      </w:pPr>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5" w15:restartNumberingAfterBreak="0">
    <w:nsid w:val="04347DDD"/>
    <w:multiLevelType w:val="multilevel"/>
    <w:tmpl w:val="B330E8B0"/>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firstLine="6"/>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6" w15:restartNumberingAfterBreak="0">
    <w:nsid w:val="07796BD6"/>
    <w:multiLevelType w:val="multilevel"/>
    <w:tmpl w:val="79787F56"/>
    <w:numStyleLink w:val="AINumberedList"/>
  </w:abstractNum>
  <w:abstractNum w:abstractNumId="7" w15:restartNumberingAfterBreak="0">
    <w:nsid w:val="07C6744F"/>
    <w:multiLevelType w:val="multilevel"/>
    <w:tmpl w:val="7D7ED17E"/>
    <w:lvl w:ilvl="0">
      <w:start w:val="1"/>
      <w:numFmt w:val="bullet"/>
      <w:lvlText w:val=""/>
      <w:lvlJc w:val="left"/>
      <w:pPr>
        <w:tabs>
          <w:tab w:val="num" w:pos="340"/>
        </w:tabs>
      </w:pPr>
      <w:rPr>
        <w:rFonts w:ascii="Wingdings" w:hAnsi="Wingdings" w:hint="default"/>
        <w:color w:val="999999"/>
        <w:sz w:val="14"/>
      </w:rPr>
    </w:lvl>
    <w:lvl w:ilvl="1">
      <w:start w:val="1"/>
      <w:numFmt w:val="bullet"/>
      <w:lvlText w:val=""/>
      <w:lvlJc w:val="left"/>
      <w:pPr>
        <w:tabs>
          <w:tab w:val="num" w:pos="357"/>
        </w:tabs>
        <w:ind w:left="340" w:firstLine="20"/>
      </w:pPr>
      <w:rPr>
        <w:rFonts w:ascii="Wingdings" w:hAnsi="Wingdings" w:hint="default"/>
        <w:color w:val="999999"/>
        <w:sz w:val="14"/>
      </w:rPr>
    </w:lvl>
    <w:lvl w:ilvl="2">
      <w:start w:val="1"/>
      <w:numFmt w:val="bullet"/>
      <w:lvlText w:val=""/>
      <w:lvlJc w:val="left"/>
      <w:pPr>
        <w:tabs>
          <w:tab w:val="num" w:pos="1134"/>
        </w:tabs>
        <w:ind w:left="737" w:hanging="17"/>
      </w:pPr>
      <w:rPr>
        <w:rFonts w:ascii="Wingdings" w:hAnsi="Wingdings" w:hint="default"/>
        <w:color w:val="999999"/>
        <w:sz w:val="14"/>
      </w:rPr>
    </w:lvl>
    <w:lvl w:ilvl="3">
      <w:start w:val="1"/>
      <w:numFmt w:val="bullet"/>
      <w:lvlText w:val=""/>
      <w:lvlJc w:val="left"/>
      <w:pPr>
        <w:tabs>
          <w:tab w:val="num" w:pos="1531"/>
        </w:tabs>
        <w:ind w:left="1077" w:firstLine="3"/>
      </w:pPr>
      <w:rPr>
        <w:rFonts w:ascii="Wingdings" w:hAnsi="Wingdings" w:hint="default"/>
        <w:color w:val="999999"/>
        <w:sz w:val="14"/>
      </w:rPr>
    </w:lvl>
    <w:lvl w:ilvl="4">
      <w:start w:val="1"/>
      <w:numFmt w:val="bullet"/>
      <w:lvlText w:val=""/>
      <w:lvlJc w:val="left"/>
      <w:pPr>
        <w:tabs>
          <w:tab w:val="num" w:pos="1531"/>
        </w:tabs>
        <w:ind w:left="1077"/>
      </w:pPr>
      <w:rPr>
        <w:rFonts w:ascii="Wingdings" w:hAnsi="Wingdings" w:hint="default"/>
        <w:color w:val="999999"/>
        <w:sz w:val="14"/>
      </w:rPr>
    </w:lvl>
    <w:lvl w:ilvl="5">
      <w:start w:val="1"/>
      <w:numFmt w:val="bullet"/>
      <w:lvlText w:val=""/>
      <w:lvlJc w:val="left"/>
      <w:pPr>
        <w:tabs>
          <w:tab w:val="num" w:pos="1531"/>
        </w:tabs>
        <w:ind w:left="1077"/>
      </w:pPr>
      <w:rPr>
        <w:rFonts w:ascii="Wingdings" w:hAnsi="Wingdings" w:hint="default"/>
        <w:color w:val="999999"/>
        <w:sz w:val="14"/>
      </w:rPr>
    </w:lvl>
    <w:lvl w:ilvl="6">
      <w:start w:val="1"/>
      <w:numFmt w:val="bullet"/>
      <w:lvlText w:val=""/>
      <w:lvlJc w:val="left"/>
      <w:pPr>
        <w:tabs>
          <w:tab w:val="num" w:pos="1531"/>
        </w:tabs>
        <w:ind w:left="1077"/>
      </w:pPr>
      <w:rPr>
        <w:rFonts w:ascii="Wingdings" w:hAnsi="Wingdings" w:hint="default"/>
        <w:color w:val="999999"/>
        <w:sz w:val="14"/>
      </w:rPr>
    </w:lvl>
    <w:lvl w:ilvl="7">
      <w:start w:val="1"/>
      <w:numFmt w:val="bullet"/>
      <w:lvlText w:val=""/>
      <w:lvlJc w:val="left"/>
      <w:pPr>
        <w:tabs>
          <w:tab w:val="num" w:pos="1531"/>
        </w:tabs>
        <w:ind w:left="1077"/>
      </w:pPr>
      <w:rPr>
        <w:rFonts w:ascii="Wingdings" w:hAnsi="Wingdings" w:hint="default"/>
        <w:color w:val="999999"/>
        <w:sz w:val="14"/>
      </w:rPr>
    </w:lvl>
    <w:lvl w:ilvl="8">
      <w:start w:val="1"/>
      <w:numFmt w:val="bullet"/>
      <w:lvlText w:val=""/>
      <w:lvlJc w:val="left"/>
      <w:pPr>
        <w:tabs>
          <w:tab w:val="num" w:pos="1531"/>
        </w:tabs>
        <w:ind w:left="1077"/>
      </w:pPr>
      <w:rPr>
        <w:rFonts w:ascii="Wingdings" w:hAnsi="Wingdings" w:hint="default"/>
        <w:color w:val="999999"/>
        <w:sz w:val="14"/>
      </w:rPr>
    </w:lvl>
  </w:abstractNum>
  <w:abstractNum w:abstractNumId="8" w15:restartNumberingAfterBreak="0">
    <w:nsid w:val="0C915975"/>
    <w:multiLevelType w:val="hybridMultilevel"/>
    <w:tmpl w:val="00AE6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10" w15:restartNumberingAfterBreak="0">
    <w:nsid w:val="129C273F"/>
    <w:multiLevelType w:val="multilevel"/>
    <w:tmpl w:val="5B58B218"/>
    <w:numStyleLink w:val="AIBulletList"/>
  </w:abstractNum>
  <w:abstractNum w:abstractNumId="11" w15:restartNumberingAfterBreak="0">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2" w15:restartNumberingAfterBreak="0">
    <w:nsid w:val="1E1D0811"/>
    <w:multiLevelType w:val="multilevel"/>
    <w:tmpl w:val="21007842"/>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lvlText w:val=""/>
      <w:lvlJc w:val="left"/>
      <w:pPr>
        <w:tabs>
          <w:tab w:val="num" w:pos="357"/>
        </w:tabs>
        <w:ind w:left="714"/>
      </w:pPr>
      <w:rPr>
        <w:rFonts w:ascii="Wingdings" w:hAnsi="Wingdings" w:hint="default"/>
        <w:color w:val="999999"/>
        <w:sz w:val="14"/>
      </w:rPr>
    </w:lvl>
    <w:lvl w:ilvl="4">
      <w:start w:val="1"/>
      <w:numFmt w:val="bullet"/>
      <w:lvlText w:val=""/>
      <w:lvlJc w:val="left"/>
      <w:pPr>
        <w:tabs>
          <w:tab w:val="num" w:pos="357"/>
        </w:tabs>
        <w:ind w:left="714"/>
      </w:pPr>
      <w:rPr>
        <w:rFonts w:ascii="Wingdings" w:hAnsi="Wingdings" w:hint="default"/>
        <w:color w:val="999999"/>
        <w:sz w:val="14"/>
      </w:rPr>
    </w:lvl>
    <w:lvl w:ilvl="5">
      <w:start w:val="1"/>
      <w:numFmt w:val="bullet"/>
      <w:lvlText w:val=""/>
      <w:lvlJc w:val="left"/>
      <w:pPr>
        <w:tabs>
          <w:tab w:val="num" w:pos="357"/>
        </w:tabs>
        <w:ind w:left="714"/>
      </w:pPr>
      <w:rPr>
        <w:rFonts w:ascii="Wingdings" w:hAnsi="Wingdings" w:hint="default"/>
        <w:color w:val="999999"/>
        <w:sz w:val="14"/>
      </w:rPr>
    </w:lvl>
    <w:lvl w:ilvl="6">
      <w:start w:val="1"/>
      <w:numFmt w:val="bullet"/>
      <w:lvlText w:val=""/>
      <w:lvlJc w:val="left"/>
      <w:pPr>
        <w:tabs>
          <w:tab w:val="num" w:pos="357"/>
        </w:tabs>
        <w:ind w:left="714"/>
      </w:pPr>
      <w:rPr>
        <w:rFonts w:ascii="Wingdings" w:hAnsi="Wingdings" w:hint="default"/>
        <w:color w:val="999999"/>
        <w:sz w:val="14"/>
      </w:rPr>
    </w:lvl>
    <w:lvl w:ilvl="7">
      <w:start w:val="1"/>
      <w:numFmt w:val="bullet"/>
      <w:lvlText w:val=""/>
      <w:lvlJc w:val="left"/>
      <w:pPr>
        <w:tabs>
          <w:tab w:val="num" w:pos="357"/>
        </w:tabs>
        <w:ind w:left="714"/>
      </w:pPr>
      <w:rPr>
        <w:rFonts w:ascii="Wingdings" w:hAnsi="Wingdings" w:hint="default"/>
        <w:color w:val="999999"/>
        <w:sz w:val="14"/>
      </w:rPr>
    </w:lvl>
    <w:lvl w:ilvl="8">
      <w:start w:val="1"/>
      <w:numFmt w:val="bullet"/>
      <w:lvlText w:val=""/>
      <w:lvlJc w:val="left"/>
      <w:pPr>
        <w:tabs>
          <w:tab w:val="num" w:pos="357"/>
        </w:tabs>
        <w:ind w:left="714"/>
      </w:pPr>
      <w:rPr>
        <w:rFonts w:ascii="Wingdings" w:hAnsi="Wingdings" w:hint="default"/>
        <w:color w:val="999999"/>
        <w:sz w:val="14"/>
      </w:rPr>
    </w:lvl>
  </w:abstractNum>
  <w:abstractNum w:abstractNumId="13" w15:restartNumberingAfterBreak="0">
    <w:nsid w:val="20AD4FFC"/>
    <w:multiLevelType w:val="hybridMultilevel"/>
    <w:tmpl w:val="9300D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5B67B6"/>
    <w:multiLevelType w:val="multilevel"/>
    <w:tmpl w:val="79787F56"/>
    <w:numStyleLink w:val="AINumberedList"/>
  </w:abstractNum>
  <w:abstractNum w:abstractNumId="15" w15:restartNumberingAfterBreak="0">
    <w:nsid w:val="241E5A86"/>
    <w:multiLevelType w:val="multilevel"/>
    <w:tmpl w:val="7FA0B764"/>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16" w15:restartNumberingAfterBreak="0">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7" w15:restartNumberingAfterBreak="0">
    <w:nsid w:val="27133A5E"/>
    <w:multiLevelType w:val="multilevel"/>
    <w:tmpl w:val="5B58B218"/>
    <w:numStyleLink w:val="AIBulletList"/>
  </w:abstractNum>
  <w:abstractNum w:abstractNumId="18"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ascii="Wingdings" w:hAnsi="Wingdings" w:hint="default"/>
        <w:color w:val="999999"/>
      </w:rPr>
    </w:lvl>
    <w:lvl w:ilvl="1" w:tplc="08090003" w:tentative="1">
      <w:start w:val="1"/>
      <w:numFmt w:val="bullet"/>
      <w:lvlText w:val="o"/>
      <w:lvlJc w:val="left"/>
      <w:pPr>
        <w:tabs>
          <w:tab w:val="num" w:pos="2154"/>
        </w:tabs>
        <w:ind w:left="2154" w:hanging="360"/>
      </w:pPr>
      <w:rPr>
        <w:rFonts w:ascii="Courier New" w:hAnsi="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19" w15:restartNumberingAfterBreak="0">
    <w:nsid w:val="2E87201C"/>
    <w:multiLevelType w:val="multilevel"/>
    <w:tmpl w:val="5B58B218"/>
    <w:numStyleLink w:val="AIBulletList"/>
  </w:abstractNum>
  <w:abstractNum w:abstractNumId="20" w15:restartNumberingAfterBreak="0">
    <w:nsid w:val="30416572"/>
    <w:multiLevelType w:val="multilevel"/>
    <w:tmpl w:val="8CC0097A"/>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21" w15:restartNumberingAfterBreak="0">
    <w:nsid w:val="31943E62"/>
    <w:multiLevelType w:val="multilevel"/>
    <w:tmpl w:val="5B58B218"/>
    <w:numStyleLink w:val="AIBulletList"/>
  </w:abstractNum>
  <w:abstractNum w:abstractNumId="22" w15:restartNumberingAfterBreak="0">
    <w:nsid w:val="34E44DDD"/>
    <w:multiLevelType w:val="multilevel"/>
    <w:tmpl w:val="3A4E5394"/>
    <w:lvl w:ilvl="0">
      <w:start w:val="1"/>
      <w:numFmt w:val="bullet"/>
      <w:lvlText w:val=""/>
      <w:lvlJc w:val="left"/>
      <w:pPr>
        <w:tabs>
          <w:tab w:val="num" w:pos="0"/>
        </w:tabs>
      </w:pPr>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3" w15:restartNumberingAfterBreak="0">
    <w:nsid w:val="42A74608"/>
    <w:multiLevelType w:val="multilevel"/>
    <w:tmpl w:val="E97238C4"/>
    <w:lvl w:ilvl="0">
      <w:start w:val="1"/>
      <w:numFmt w:val="decimal"/>
      <w:suff w:val="space"/>
      <w:lvlText w:val="%1."/>
      <w:lvlJc w:val="left"/>
      <w:rPr>
        <w:rFonts w:ascii="Amnesty Trade Gothic Cn" w:hAnsi="Amnesty Trade Gothic Cn" w:cs="Times New Roman" w:hint="default"/>
        <w:b/>
        <w:i w:val="0"/>
        <w:sz w:val="18"/>
      </w:rPr>
    </w:lvl>
    <w:lvl w:ilvl="1">
      <w:start w:val="1"/>
      <w:numFmt w:val="lowerLetter"/>
      <w:suff w:val="space"/>
      <w:lvlText w:val="%2."/>
      <w:lvlJc w:val="left"/>
      <w:pPr>
        <w:ind w:left="340"/>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24" w15:restartNumberingAfterBreak="0">
    <w:nsid w:val="456452DF"/>
    <w:multiLevelType w:val="multilevel"/>
    <w:tmpl w:val="5B58B218"/>
    <w:numStyleLink w:val="AIBulletList"/>
  </w:abstractNum>
  <w:abstractNum w:abstractNumId="25" w15:restartNumberingAfterBreak="0">
    <w:nsid w:val="4AFA1331"/>
    <w:multiLevelType w:val="multilevel"/>
    <w:tmpl w:val="958826D2"/>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6" w15:restartNumberingAfterBreak="0">
    <w:nsid w:val="4E1E12A2"/>
    <w:multiLevelType w:val="multilevel"/>
    <w:tmpl w:val="5B58B218"/>
    <w:numStyleLink w:val="AIBulletList"/>
  </w:abstractNum>
  <w:abstractNum w:abstractNumId="27" w15:restartNumberingAfterBreak="0">
    <w:nsid w:val="526C33A0"/>
    <w:multiLevelType w:val="multilevel"/>
    <w:tmpl w:val="A60A3B66"/>
    <w:lvl w:ilvl="0">
      <w:start w:val="1"/>
      <w:numFmt w:val="bullet"/>
      <w:suff w:val="space"/>
      <w:lvlText w:val=""/>
      <w:lvlJc w:val="left"/>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8" w15:restartNumberingAfterBreak="0">
    <w:nsid w:val="544D628C"/>
    <w:multiLevelType w:val="multilevel"/>
    <w:tmpl w:val="ACB079DC"/>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9" w15:restartNumberingAfterBreak="0">
    <w:nsid w:val="557D6E90"/>
    <w:multiLevelType w:val="multilevel"/>
    <w:tmpl w:val="57C0F632"/>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714"/>
        </w:tabs>
        <w:ind w:left="340" w:firstLine="17"/>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30" w15:restartNumberingAfterBreak="0">
    <w:nsid w:val="5A07084D"/>
    <w:multiLevelType w:val="multilevel"/>
    <w:tmpl w:val="5B58B218"/>
    <w:numStyleLink w:val="AIBulletList"/>
  </w:abstractNum>
  <w:abstractNum w:abstractNumId="31" w15:restartNumberingAfterBreak="0">
    <w:nsid w:val="5EB76F89"/>
    <w:multiLevelType w:val="multilevel"/>
    <w:tmpl w:val="F9F01520"/>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2" w15:restartNumberingAfterBreak="0">
    <w:nsid w:val="636B4DF8"/>
    <w:multiLevelType w:val="multilevel"/>
    <w:tmpl w:val="25CECD4E"/>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3" w15:restartNumberingAfterBreak="0">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2713616"/>
    <w:multiLevelType w:val="hybridMultilevel"/>
    <w:tmpl w:val="9D4CDD50"/>
    <w:lvl w:ilvl="0" w:tplc="CB18D5DA">
      <w:numFmt w:val="bullet"/>
      <w:lvlText w:val="-"/>
      <w:lvlJc w:val="left"/>
      <w:pPr>
        <w:ind w:left="360" w:hanging="360"/>
      </w:pPr>
      <w:rPr>
        <w:rFonts w:ascii="Amnesty Trade Gothic Cn" w:eastAsia="PMingLiU" w:hAnsi="Amnesty Trade Gothic Cn"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3A71526"/>
    <w:multiLevelType w:val="multilevel"/>
    <w:tmpl w:val="57C0F632"/>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714"/>
        </w:tabs>
        <w:ind w:left="340" w:firstLine="17"/>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36" w15:restartNumberingAfterBreak="0">
    <w:nsid w:val="73FC6E17"/>
    <w:multiLevelType w:val="multilevel"/>
    <w:tmpl w:val="8212609C"/>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7" w15:restartNumberingAfterBreak="0">
    <w:nsid w:val="76A44978"/>
    <w:multiLevelType w:val="multilevel"/>
    <w:tmpl w:val="5B58B218"/>
    <w:numStyleLink w:val="AIBulletList"/>
  </w:abstractNum>
  <w:abstractNum w:abstractNumId="38" w15:restartNumberingAfterBreak="0">
    <w:nsid w:val="76A97347"/>
    <w:multiLevelType w:val="multilevel"/>
    <w:tmpl w:val="79787F56"/>
    <w:styleLink w:val="AINumberedList"/>
    <w:lvl w:ilvl="0">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39" w15:restartNumberingAfterBreak="0">
    <w:nsid w:val="78565AC3"/>
    <w:multiLevelType w:val="multilevel"/>
    <w:tmpl w:val="4EEAC7A8"/>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40" w15:restartNumberingAfterBreak="0">
    <w:nsid w:val="7A2A6CF1"/>
    <w:multiLevelType w:val="multilevel"/>
    <w:tmpl w:val="2D685644"/>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41" w15:restartNumberingAfterBreak="0">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abstractNum w:abstractNumId="42" w15:restartNumberingAfterBreak="0">
    <w:nsid w:val="7F960435"/>
    <w:multiLevelType w:val="multilevel"/>
    <w:tmpl w:val="5B58B218"/>
    <w:numStyleLink w:val="AIBulletList"/>
  </w:abstractNum>
  <w:num w:numId="1">
    <w:abstractNumId w:val="0"/>
  </w:num>
  <w:num w:numId="2">
    <w:abstractNumId w:val="1"/>
  </w:num>
  <w:num w:numId="3">
    <w:abstractNumId w:val="2"/>
  </w:num>
  <w:num w:numId="4">
    <w:abstractNumId w:val="16"/>
  </w:num>
  <w:num w:numId="5">
    <w:abstractNumId w:val="11"/>
  </w:num>
  <w:num w:numId="6">
    <w:abstractNumId w:val="7"/>
  </w:num>
  <w:num w:numId="7">
    <w:abstractNumId w:val="9"/>
  </w:num>
  <w:num w:numId="8">
    <w:abstractNumId w:val="27"/>
  </w:num>
  <w:num w:numId="9">
    <w:abstractNumId w:val="22"/>
  </w:num>
  <w:num w:numId="10">
    <w:abstractNumId w:val="4"/>
  </w:num>
  <w:num w:numId="11">
    <w:abstractNumId w:val="15"/>
  </w:num>
  <w:num w:numId="12">
    <w:abstractNumId w:val="5"/>
  </w:num>
  <w:num w:numId="13">
    <w:abstractNumId w:val="39"/>
  </w:num>
  <w:num w:numId="14">
    <w:abstractNumId w:val="18"/>
  </w:num>
  <w:num w:numId="15">
    <w:abstractNumId w:val="28"/>
  </w:num>
  <w:num w:numId="16">
    <w:abstractNumId w:val="32"/>
  </w:num>
  <w:num w:numId="17">
    <w:abstractNumId w:val="40"/>
  </w:num>
  <w:num w:numId="18">
    <w:abstractNumId w:val="31"/>
  </w:num>
  <w:num w:numId="19">
    <w:abstractNumId w:val="25"/>
  </w:num>
  <w:num w:numId="20">
    <w:abstractNumId w:val="23"/>
  </w:num>
  <w:num w:numId="21">
    <w:abstractNumId w:val="29"/>
  </w:num>
  <w:num w:numId="22">
    <w:abstractNumId w:val="36"/>
  </w:num>
  <w:num w:numId="23">
    <w:abstractNumId w:val="35"/>
  </w:num>
  <w:num w:numId="24">
    <w:abstractNumId w:val="12"/>
  </w:num>
  <w:num w:numId="25">
    <w:abstractNumId w:val="20"/>
  </w:num>
  <w:num w:numId="26">
    <w:abstractNumId w:val="41"/>
  </w:num>
  <w:num w:numId="27">
    <w:abstractNumId w:val="10"/>
  </w:num>
  <w:num w:numId="28">
    <w:abstractNumId w:val="30"/>
  </w:num>
  <w:num w:numId="29">
    <w:abstractNumId w:val="17"/>
  </w:num>
  <w:num w:numId="30">
    <w:abstractNumId w:val="38"/>
  </w:num>
  <w:num w:numId="31">
    <w:abstractNumId w:val="14"/>
  </w:num>
  <w:num w:numId="32">
    <w:abstractNumId w:val="33"/>
  </w:num>
  <w:num w:numId="33">
    <w:abstractNumId w:val="3"/>
  </w:num>
  <w:num w:numId="34">
    <w:abstractNumId w:val="37"/>
  </w:num>
  <w:num w:numId="35">
    <w:abstractNumId w:val="24"/>
  </w:num>
  <w:num w:numId="36">
    <w:abstractNumId w:val="42"/>
  </w:num>
  <w:num w:numId="37">
    <w:abstractNumId w:val="26"/>
  </w:num>
  <w:num w:numId="38">
    <w:abstractNumId w:val="19"/>
  </w:num>
  <w:num w:numId="39">
    <w:abstractNumId w:val="21"/>
  </w:num>
  <w:num w:numId="40">
    <w:abstractNumId w:val="6"/>
  </w:num>
  <w:num w:numId="41">
    <w:abstractNumId w:val="8"/>
  </w:num>
  <w:num w:numId="42">
    <w:abstractNumId w:val="3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2C0"/>
    <w:rsid w:val="0000500A"/>
    <w:rsid w:val="00010671"/>
    <w:rsid w:val="00013095"/>
    <w:rsid w:val="000131E6"/>
    <w:rsid w:val="000135ED"/>
    <w:rsid w:val="00013F07"/>
    <w:rsid w:val="00020A4D"/>
    <w:rsid w:val="00020FA3"/>
    <w:rsid w:val="00022540"/>
    <w:rsid w:val="00025B55"/>
    <w:rsid w:val="00026BE2"/>
    <w:rsid w:val="00030582"/>
    <w:rsid w:val="00032461"/>
    <w:rsid w:val="00036CB8"/>
    <w:rsid w:val="000377CB"/>
    <w:rsid w:val="00043D0C"/>
    <w:rsid w:val="00044AFB"/>
    <w:rsid w:val="00051849"/>
    <w:rsid w:val="000551DA"/>
    <w:rsid w:val="000566CC"/>
    <w:rsid w:val="00056832"/>
    <w:rsid w:val="00062A30"/>
    <w:rsid w:val="00063F5B"/>
    <w:rsid w:val="000646C4"/>
    <w:rsid w:val="000659C6"/>
    <w:rsid w:val="00067960"/>
    <w:rsid w:val="00071950"/>
    <w:rsid w:val="0007656A"/>
    <w:rsid w:val="0008025C"/>
    <w:rsid w:val="00086EA0"/>
    <w:rsid w:val="00092096"/>
    <w:rsid w:val="00094104"/>
    <w:rsid w:val="000A0D4F"/>
    <w:rsid w:val="000A1AB5"/>
    <w:rsid w:val="000A65EB"/>
    <w:rsid w:val="000A754C"/>
    <w:rsid w:val="000B0E17"/>
    <w:rsid w:val="000B28F3"/>
    <w:rsid w:val="000B2D5E"/>
    <w:rsid w:val="000B68A2"/>
    <w:rsid w:val="000C014B"/>
    <w:rsid w:val="000C1A65"/>
    <w:rsid w:val="000C6C1C"/>
    <w:rsid w:val="000C6EA8"/>
    <w:rsid w:val="000D0C31"/>
    <w:rsid w:val="000D1D9A"/>
    <w:rsid w:val="000D24EB"/>
    <w:rsid w:val="000D2E77"/>
    <w:rsid w:val="000D4855"/>
    <w:rsid w:val="000E0C1A"/>
    <w:rsid w:val="000E0C74"/>
    <w:rsid w:val="000E2687"/>
    <w:rsid w:val="000E2ABB"/>
    <w:rsid w:val="000E380A"/>
    <w:rsid w:val="000F0007"/>
    <w:rsid w:val="000F0529"/>
    <w:rsid w:val="000F1929"/>
    <w:rsid w:val="000F2FE9"/>
    <w:rsid w:val="000F6F61"/>
    <w:rsid w:val="000F72C6"/>
    <w:rsid w:val="001006CC"/>
    <w:rsid w:val="00100758"/>
    <w:rsid w:val="001011BA"/>
    <w:rsid w:val="00103ED3"/>
    <w:rsid w:val="001052A5"/>
    <w:rsid w:val="00113AC4"/>
    <w:rsid w:val="001151EC"/>
    <w:rsid w:val="0011579A"/>
    <w:rsid w:val="00117B23"/>
    <w:rsid w:val="001305BD"/>
    <w:rsid w:val="001322E6"/>
    <w:rsid w:val="00133039"/>
    <w:rsid w:val="001347C3"/>
    <w:rsid w:val="00135464"/>
    <w:rsid w:val="001367F9"/>
    <w:rsid w:val="00145563"/>
    <w:rsid w:val="0014581A"/>
    <w:rsid w:val="001464A9"/>
    <w:rsid w:val="00151450"/>
    <w:rsid w:val="00153210"/>
    <w:rsid w:val="00153C1A"/>
    <w:rsid w:val="00154913"/>
    <w:rsid w:val="00154B35"/>
    <w:rsid w:val="00156580"/>
    <w:rsid w:val="00161A41"/>
    <w:rsid w:val="00161B16"/>
    <w:rsid w:val="00162298"/>
    <w:rsid w:val="00170224"/>
    <w:rsid w:val="00171FAA"/>
    <w:rsid w:val="00180B32"/>
    <w:rsid w:val="00186A3E"/>
    <w:rsid w:val="00191B7F"/>
    <w:rsid w:val="00192B38"/>
    <w:rsid w:val="001A1321"/>
    <w:rsid w:val="001A1D6D"/>
    <w:rsid w:val="001A45D2"/>
    <w:rsid w:val="001A7C33"/>
    <w:rsid w:val="001B19D2"/>
    <w:rsid w:val="001B6144"/>
    <w:rsid w:val="001C0825"/>
    <w:rsid w:val="001C33C5"/>
    <w:rsid w:val="001C4C1B"/>
    <w:rsid w:val="001C4EA8"/>
    <w:rsid w:val="001C51CA"/>
    <w:rsid w:val="001C5533"/>
    <w:rsid w:val="001D24C5"/>
    <w:rsid w:val="001D2BA2"/>
    <w:rsid w:val="001D6B94"/>
    <w:rsid w:val="001D70EF"/>
    <w:rsid w:val="001E0D48"/>
    <w:rsid w:val="00203523"/>
    <w:rsid w:val="00204962"/>
    <w:rsid w:val="00211326"/>
    <w:rsid w:val="00212159"/>
    <w:rsid w:val="00212420"/>
    <w:rsid w:val="002173F4"/>
    <w:rsid w:val="002174CB"/>
    <w:rsid w:val="002178C2"/>
    <w:rsid w:val="00221079"/>
    <w:rsid w:val="00222DAB"/>
    <w:rsid w:val="00223DAB"/>
    <w:rsid w:val="00224AFD"/>
    <w:rsid w:val="002330AF"/>
    <w:rsid w:val="0024250F"/>
    <w:rsid w:val="0024444D"/>
    <w:rsid w:val="002451ED"/>
    <w:rsid w:val="00245655"/>
    <w:rsid w:val="00247550"/>
    <w:rsid w:val="00247ADD"/>
    <w:rsid w:val="00247B47"/>
    <w:rsid w:val="00253532"/>
    <w:rsid w:val="00254B1E"/>
    <w:rsid w:val="00256C17"/>
    <w:rsid w:val="002639C3"/>
    <w:rsid w:val="00272780"/>
    <w:rsid w:val="00273A09"/>
    <w:rsid w:val="00281BB2"/>
    <w:rsid w:val="002877B5"/>
    <w:rsid w:val="00292DFF"/>
    <w:rsid w:val="00293ED4"/>
    <w:rsid w:val="00295842"/>
    <w:rsid w:val="0029760E"/>
    <w:rsid w:val="00297C95"/>
    <w:rsid w:val="002A127E"/>
    <w:rsid w:val="002A47A8"/>
    <w:rsid w:val="002A4C7D"/>
    <w:rsid w:val="002B0DC0"/>
    <w:rsid w:val="002B137E"/>
    <w:rsid w:val="002B2E7A"/>
    <w:rsid w:val="002C37B4"/>
    <w:rsid w:val="002C563F"/>
    <w:rsid w:val="002D0BC8"/>
    <w:rsid w:val="002D5836"/>
    <w:rsid w:val="002E26C5"/>
    <w:rsid w:val="002F0DB9"/>
    <w:rsid w:val="002F6DBA"/>
    <w:rsid w:val="002F7324"/>
    <w:rsid w:val="0030433F"/>
    <w:rsid w:val="00304DB4"/>
    <w:rsid w:val="003070EF"/>
    <w:rsid w:val="003077FB"/>
    <w:rsid w:val="0031278D"/>
    <w:rsid w:val="00315CAB"/>
    <w:rsid w:val="00316107"/>
    <w:rsid w:val="00316C26"/>
    <w:rsid w:val="0032318B"/>
    <w:rsid w:val="00323696"/>
    <w:rsid w:val="00330F65"/>
    <w:rsid w:val="00334F37"/>
    <w:rsid w:val="0034186D"/>
    <w:rsid w:val="00344CD4"/>
    <w:rsid w:val="003521FA"/>
    <w:rsid w:val="0035327E"/>
    <w:rsid w:val="0035738E"/>
    <w:rsid w:val="003643F8"/>
    <w:rsid w:val="003676D8"/>
    <w:rsid w:val="0037009E"/>
    <w:rsid w:val="003715C0"/>
    <w:rsid w:val="00384F4A"/>
    <w:rsid w:val="00385EB1"/>
    <w:rsid w:val="003920D8"/>
    <w:rsid w:val="00392FDF"/>
    <w:rsid w:val="00397DB9"/>
    <w:rsid w:val="003A187C"/>
    <w:rsid w:val="003A1E94"/>
    <w:rsid w:val="003A6598"/>
    <w:rsid w:val="003B4588"/>
    <w:rsid w:val="003C1C43"/>
    <w:rsid w:val="003D074E"/>
    <w:rsid w:val="003D1BAF"/>
    <w:rsid w:val="003D7F42"/>
    <w:rsid w:val="003E0DBF"/>
    <w:rsid w:val="003E58E5"/>
    <w:rsid w:val="003E781B"/>
    <w:rsid w:val="003F0CC2"/>
    <w:rsid w:val="003F2652"/>
    <w:rsid w:val="00401AB6"/>
    <w:rsid w:val="004027CF"/>
    <w:rsid w:val="0040448E"/>
    <w:rsid w:val="0040564B"/>
    <w:rsid w:val="0040731C"/>
    <w:rsid w:val="0041109D"/>
    <w:rsid w:val="00421F9D"/>
    <w:rsid w:val="00422647"/>
    <w:rsid w:val="00422FAC"/>
    <w:rsid w:val="00432FC6"/>
    <w:rsid w:val="00433D87"/>
    <w:rsid w:val="00436B93"/>
    <w:rsid w:val="00443443"/>
    <w:rsid w:val="004506C9"/>
    <w:rsid w:val="00464128"/>
    <w:rsid w:val="00464195"/>
    <w:rsid w:val="00470061"/>
    <w:rsid w:val="0047076A"/>
    <w:rsid w:val="00470A72"/>
    <w:rsid w:val="004778EF"/>
    <w:rsid w:val="00477BD1"/>
    <w:rsid w:val="00497594"/>
    <w:rsid w:val="00497845"/>
    <w:rsid w:val="004A1325"/>
    <w:rsid w:val="004A2E46"/>
    <w:rsid w:val="004B00E9"/>
    <w:rsid w:val="004B0D6E"/>
    <w:rsid w:val="004B1B46"/>
    <w:rsid w:val="004B1FBC"/>
    <w:rsid w:val="004B2D55"/>
    <w:rsid w:val="004B342E"/>
    <w:rsid w:val="004B562C"/>
    <w:rsid w:val="004B5B30"/>
    <w:rsid w:val="004B67B9"/>
    <w:rsid w:val="004B7A6C"/>
    <w:rsid w:val="004C0661"/>
    <w:rsid w:val="004C0AE8"/>
    <w:rsid w:val="004C52EE"/>
    <w:rsid w:val="004C59EE"/>
    <w:rsid w:val="004C7405"/>
    <w:rsid w:val="004D0206"/>
    <w:rsid w:val="004D06ED"/>
    <w:rsid w:val="004D5B40"/>
    <w:rsid w:val="004E169F"/>
    <w:rsid w:val="004E186D"/>
    <w:rsid w:val="004E270C"/>
    <w:rsid w:val="004E537E"/>
    <w:rsid w:val="004F0931"/>
    <w:rsid w:val="004F1B5D"/>
    <w:rsid w:val="004F6B93"/>
    <w:rsid w:val="00505BC7"/>
    <w:rsid w:val="00513BF5"/>
    <w:rsid w:val="0051444C"/>
    <w:rsid w:val="005241DB"/>
    <w:rsid w:val="0052511E"/>
    <w:rsid w:val="00526054"/>
    <w:rsid w:val="005260B6"/>
    <w:rsid w:val="00533EE6"/>
    <w:rsid w:val="00535B1B"/>
    <w:rsid w:val="005364F4"/>
    <w:rsid w:val="005407DE"/>
    <w:rsid w:val="005425E0"/>
    <w:rsid w:val="0054334F"/>
    <w:rsid w:val="0054750D"/>
    <w:rsid w:val="00552504"/>
    <w:rsid w:val="00557EB7"/>
    <w:rsid w:val="0057249E"/>
    <w:rsid w:val="00574CC8"/>
    <w:rsid w:val="00577060"/>
    <w:rsid w:val="00580EE5"/>
    <w:rsid w:val="00585623"/>
    <w:rsid w:val="005917C4"/>
    <w:rsid w:val="005923E9"/>
    <w:rsid w:val="00592F60"/>
    <w:rsid w:val="00593B0A"/>
    <w:rsid w:val="0059554B"/>
    <w:rsid w:val="005A1B1C"/>
    <w:rsid w:val="005A1BBD"/>
    <w:rsid w:val="005A37CE"/>
    <w:rsid w:val="005A39A9"/>
    <w:rsid w:val="005A6A3F"/>
    <w:rsid w:val="005A7867"/>
    <w:rsid w:val="005B4A41"/>
    <w:rsid w:val="005B6EC9"/>
    <w:rsid w:val="005C3139"/>
    <w:rsid w:val="005C467C"/>
    <w:rsid w:val="005C53F3"/>
    <w:rsid w:val="005C6A46"/>
    <w:rsid w:val="005D0EB7"/>
    <w:rsid w:val="005D1520"/>
    <w:rsid w:val="005D1A79"/>
    <w:rsid w:val="005D4A13"/>
    <w:rsid w:val="005D573D"/>
    <w:rsid w:val="005D7CCB"/>
    <w:rsid w:val="005E13CA"/>
    <w:rsid w:val="005E5D20"/>
    <w:rsid w:val="005E623B"/>
    <w:rsid w:val="005E7207"/>
    <w:rsid w:val="005E7BB0"/>
    <w:rsid w:val="005F1C29"/>
    <w:rsid w:val="005F3606"/>
    <w:rsid w:val="00602F51"/>
    <w:rsid w:val="00603D44"/>
    <w:rsid w:val="00611B6F"/>
    <w:rsid w:val="0061349F"/>
    <w:rsid w:val="00614B86"/>
    <w:rsid w:val="00614F5F"/>
    <w:rsid w:val="006172C0"/>
    <w:rsid w:val="0062093F"/>
    <w:rsid w:val="00620FBB"/>
    <w:rsid w:val="00622093"/>
    <w:rsid w:val="0063621E"/>
    <w:rsid w:val="00637F96"/>
    <w:rsid w:val="00640D32"/>
    <w:rsid w:val="00641620"/>
    <w:rsid w:val="00643E5D"/>
    <w:rsid w:val="0064603C"/>
    <w:rsid w:val="006512A5"/>
    <w:rsid w:val="0066172F"/>
    <w:rsid w:val="00662587"/>
    <w:rsid w:val="006627AE"/>
    <w:rsid w:val="00664162"/>
    <w:rsid w:val="00670965"/>
    <w:rsid w:val="0067439D"/>
    <w:rsid w:val="00676560"/>
    <w:rsid w:val="006768BF"/>
    <w:rsid w:val="00677AA1"/>
    <w:rsid w:val="0068030F"/>
    <w:rsid w:val="006836EE"/>
    <w:rsid w:val="00690CE2"/>
    <w:rsid w:val="006915F6"/>
    <w:rsid w:val="00691C2A"/>
    <w:rsid w:val="00694A53"/>
    <w:rsid w:val="00695D97"/>
    <w:rsid w:val="00696553"/>
    <w:rsid w:val="006A29A4"/>
    <w:rsid w:val="006B1EBF"/>
    <w:rsid w:val="006B275B"/>
    <w:rsid w:val="006B2B70"/>
    <w:rsid w:val="006C16CE"/>
    <w:rsid w:val="006C5B67"/>
    <w:rsid w:val="006D1435"/>
    <w:rsid w:val="006D492C"/>
    <w:rsid w:val="006D7058"/>
    <w:rsid w:val="006E2B7F"/>
    <w:rsid w:val="006E6B4C"/>
    <w:rsid w:val="006E7955"/>
    <w:rsid w:val="006F4DDA"/>
    <w:rsid w:val="006F6FC4"/>
    <w:rsid w:val="006F7849"/>
    <w:rsid w:val="0070061E"/>
    <w:rsid w:val="00717D1A"/>
    <w:rsid w:val="0072152F"/>
    <w:rsid w:val="00723001"/>
    <w:rsid w:val="00723D07"/>
    <w:rsid w:val="00726498"/>
    <w:rsid w:val="00727A99"/>
    <w:rsid w:val="007321BD"/>
    <w:rsid w:val="00746C35"/>
    <w:rsid w:val="00747729"/>
    <w:rsid w:val="007511A7"/>
    <w:rsid w:val="00752CDB"/>
    <w:rsid w:val="00762E28"/>
    <w:rsid w:val="007703D2"/>
    <w:rsid w:val="0077060D"/>
    <w:rsid w:val="00770A88"/>
    <w:rsid w:val="0077125B"/>
    <w:rsid w:val="00771940"/>
    <w:rsid w:val="007737F0"/>
    <w:rsid w:val="0078045D"/>
    <w:rsid w:val="007814CD"/>
    <w:rsid w:val="00781EE9"/>
    <w:rsid w:val="00786F3A"/>
    <w:rsid w:val="00793033"/>
    <w:rsid w:val="00796196"/>
    <w:rsid w:val="007A2EF3"/>
    <w:rsid w:val="007A4072"/>
    <w:rsid w:val="007A5A5B"/>
    <w:rsid w:val="007A704B"/>
    <w:rsid w:val="007B2B9B"/>
    <w:rsid w:val="007B3122"/>
    <w:rsid w:val="007C2200"/>
    <w:rsid w:val="007C7B2D"/>
    <w:rsid w:val="007C7F1F"/>
    <w:rsid w:val="007D31E7"/>
    <w:rsid w:val="007D3B14"/>
    <w:rsid w:val="007D5985"/>
    <w:rsid w:val="007D6D87"/>
    <w:rsid w:val="007D6E54"/>
    <w:rsid w:val="007D776A"/>
    <w:rsid w:val="007E0910"/>
    <w:rsid w:val="007E16AE"/>
    <w:rsid w:val="007E7456"/>
    <w:rsid w:val="007F0BD3"/>
    <w:rsid w:val="007F337B"/>
    <w:rsid w:val="007F66B8"/>
    <w:rsid w:val="007F68EE"/>
    <w:rsid w:val="007F6FF6"/>
    <w:rsid w:val="007F7777"/>
    <w:rsid w:val="008008F8"/>
    <w:rsid w:val="0080103C"/>
    <w:rsid w:val="00801C62"/>
    <w:rsid w:val="0080616B"/>
    <w:rsid w:val="00807AC2"/>
    <w:rsid w:val="008203EB"/>
    <w:rsid w:val="008217EA"/>
    <w:rsid w:val="00822DE9"/>
    <w:rsid w:val="008235D1"/>
    <w:rsid w:val="00826312"/>
    <w:rsid w:val="008268A9"/>
    <w:rsid w:val="00827F6B"/>
    <w:rsid w:val="00832F08"/>
    <w:rsid w:val="0083739E"/>
    <w:rsid w:val="00840BC0"/>
    <w:rsid w:val="0084156C"/>
    <w:rsid w:val="008514F7"/>
    <w:rsid w:val="0085539A"/>
    <w:rsid w:val="00856B31"/>
    <w:rsid w:val="0086333C"/>
    <w:rsid w:val="00865824"/>
    <w:rsid w:val="008700FA"/>
    <w:rsid w:val="00872455"/>
    <w:rsid w:val="00872C6E"/>
    <w:rsid w:val="00873130"/>
    <w:rsid w:val="00874EEC"/>
    <w:rsid w:val="00877739"/>
    <w:rsid w:val="00887778"/>
    <w:rsid w:val="00895E78"/>
    <w:rsid w:val="008A4EA6"/>
    <w:rsid w:val="008A6DE1"/>
    <w:rsid w:val="008B25AF"/>
    <w:rsid w:val="008B2B7A"/>
    <w:rsid w:val="008B584E"/>
    <w:rsid w:val="008C09F3"/>
    <w:rsid w:val="008C238D"/>
    <w:rsid w:val="008D011B"/>
    <w:rsid w:val="008D4467"/>
    <w:rsid w:val="008D7694"/>
    <w:rsid w:val="008E04EB"/>
    <w:rsid w:val="008E65BF"/>
    <w:rsid w:val="008E665B"/>
    <w:rsid w:val="008E7646"/>
    <w:rsid w:val="008F0F86"/>
    <w:rsid w:val="008F58FE"/>
    <w:rsid w:val="008F7E4B"/>
    <w:rsid w:val="00900490"/>
    <w:rsid w:val="00907AD4"/>
    <w:rsid w:val="00910FAE"/>
    <w:rsid w:val="00912E3A"/>
    <w:rsid w:val="00916AF5"/>
    <w:rsid w:val="009244AC"/>
    <w:rsid w:val="00931945"/>
    <w:rsid w:val="00931D65"/>
    <w:rsid w:val="00933E1F"/>
    <w:rsid w:val="009343DC"/>
    <w:rsid w:val="00935BA8"/>
    <w:rsid w:val="0093772C"/>
    <w:rsid w:val="00937A7D"/>
    <w:rsid w:val="009450B7"/>
    <w:rsid w:val="00946A3E"/>
    <w:rsid w:val="00947A19"/>
    <w:rsid w:val="00950CE0"/>
    <w:rsid w:val="00952C21"/>
    <w:rsid w:val="009624C7"/>
    <w:rsid w:val="0096317C"/>
    <w:rsid w:val="00977182"/>
    <w:rsid w:val="00982544"/>
    <w:rsid w:val="009A0B02"/>
    <w:rsid w:val="009A61B4"/>
    <w:rsid w:val="009A63F3"/>
    <w:rsid w:val="009B7553"/>
    <w:rsid w:val="009C27F1"/>
    <w:rsid w:val="009D1C94"/>
    <w:rsid w:val="009D3379"/>
    <w:rsid w:val="009D3951"/>
    <w:rsid w:val="009D41E1"/>
    <w:rsid w:val="009E0364"/>
    <w:rsid w:val="009E2C06"/>
    <w:rsid w:val="009E5EAD"/>
    <w:rsid w:val="009F0F12"/>
    <w:rsid w:val="009F4044"/>
    <w:rsid w:val="009F64F2"/>
    <w:rsid w:val="00A00D72"/>
    <w:rsid w:val="00A01F6A"/>
    <w:rsid w:val="00A06B14"/>
    <w:rsid w:val="00A07DB7"/>
    <w:rsid w:val="00A10ABC"/>
    <w:rsid w:val="00A11046"/>
    <w:rsid w:val="00A11820"/>
    <w:rsid w:val="00A16109"/>
    <w:rsid w:val="00A22D41"/>
    <w:rsid w:val="00A25973"/>
    <w:rsid w:val="00A2699E"/>
    <w:rsid w:val="00A30B76"/>
    <w:rsid w:val="00A30F51"/>
    <w:rsid w:val="00A34968"/>
    <w:rsid w:val="00A360DF"/>
    <w:rsid w:val="00A36E28"/>
    <w:rsid w:val="00A4395D"/>
    <w:rsid w:val="00A46AF7"/>
    <w:rsid w:val="00A60AF4"/>
    <w:rsid w:val="00A62A67"/>
    <w:rsid w:val="00A65A98"/>
    <w:rsid w:val="00A67F87"/>
    <w:rsid w:val="00A7244F"/>
    <w:rsid w:val="00A725B9"/>
    <w:rsid w:val="00A75017"/>
    <w:rsid w:val="00A75509"/>
    <w:rsid w:val="00A8110E"/>
    <w:rsid w:val="00A85B7F"/>
    <w:rsid w:val="00A9149B"/>
    <w:rsid w:val="00A93461"/>
    <w:rsid w:val="00A96E32"/>
    <w:rsid w:val="00AA16D9"/>
    <w:rsid w:val="00AA189C"/>
    <w:rsid w:val="00AA2601"/>
    <w:rsid w:val="00AA53C4"/>
    <w:rsid w:val="00AB0FE1"/>
    <w:rsid w:val="00AB4AD3"/>
    <w:rsid w:val="00AB6E52"/>
    <w:rsid w:val="00AB75FC"/>
    <w:rsid w:val="00AC06A2"/>
    <w:rsid w:val="00AC0791"/>
    <w:rsid w:val="00AC2346"/>
    <w:rsid w:val="00AC5B54"/>
    <w:rsid w:val="00AC5FB1"/>
    <w:rsid w:val="00AC771E"/>
    <w:rsid w:val="00AD289A"/>
    <w:rsid w:val="00AD69D5"/>
    <w:rsid w:val="00AE004D"/>
    <w:rsid w:val="00AE2C52"/>
    <w:rsid w:val="00AE4A8E"/>
    <w:rsid w:val="00AF1A4E"/>
    <w:rsid w:val="00B072A2"/>
    <w:rsid w:val="00B12126"/>
    <w:rsid w:val="00B12485"/>
    <w:rsid w:val="00B30462"/>
    <w:rsid w:val="00B30B2D"/>
    <w:rsid w:val="00B331FD"/>
    <w:rsid w:val="00B3504F"/>
    <w:rsid w:val="00B40B3C"/>
    <w:rsid w:val="00B42DAB"/>
    <w:rsid w:val="00B43306"/>
    <w:rsid w:val="00B45062"/>
    <w:rsid w:val="00B4586A"/>
    <w:rsid w:val="00B512C4"/>
    <w:rsid w:val="00B52929"/>
    <w:rsid w:val="00B63C40"/>
    <w:rsid w:val="00B65B4D"/>
    <w:rsid w:val="00B6765C"/>
    <w:rsid w:val="00B75FBA"/>
    <w:rsid w:val="00B76673"/>
    <w:rsid w:val="00B77EDD"/>
    <w:rsid w:val="00B800ED"/>
    <w:rsid w:val="00B81611"/>
    <w:rsid w:val="00B86661"/>
    <w:rsid w:val="00B95908"/>
    <w:rsid w:val="00BA036B"/>
    <w:rsid w:val="00BA1B2F"/>
    <w:rsid w:val="00BA2EFE"/>
    <w:rsid w:val="00BA3E83"/>
    <w:rsid w:val="00BA58D4"/>
    <w:rsid w:val="00BB586B"/>
    <w:rsid w:val="00BB6958"/>
    <w:rsid w:val="00BC1542"/>
    <w:rsid w:val="00BC4C43"/>
    <w:rsid w:val="00BD08BD"/>
    <w:rsid w:val="00BD2AC4"/>
    <w:rsid w:val="00BD3017"/>
    <w:rsid w:val="00BD5B66"/>
    <w:rsid w:val="00BD7686"/>
    <w:rsid w:val="00BD78ED"/>
    <w:rsid w:val="00BE00BA"/>
    <w:rsid w:val="00BE1376"/>
    <w:rsid w:val="00BE1F83"/>
    <w:rsid w:val="00BE5A5F"/>
    <w:rsid w:val="00BE797E"/>
    <w:rsid w:val="00BE7FD6"/>
    <w:rsid w:val="00BF4A5D"/>
    <w:rsid w:val="00BF70E4"/>
    <w:rsid w:val="00BF723D"/>
    <w:rsid w:val="00BF78FF"/>
    <w:rsid w:val="00C05783"/>
    <w:rsid w:val="00C129D7"/>
    <w:rsid w:val="00C14F67"/>
    <w:rsid w:val="00C17A39"/>
    <w:rsid w:val="00C2792B"/>
    <w:rsid w:val="00C34452"/>
    <w:rsid w:val="00C425D3"/>
    <w:rsid w:val="00C43DFF"/>
    <w:rsid w:val="00C46E74"/>
    <w:rsid w:val="00C52B8E"/>
    <w:rsid w:val="00C5335A"/>
    <w:rsid w:val="00C5605A"/>
    <w:rsid w:val="00C565DA"/>
    <w:rsid w:val="00C6219A"/>
    <w:rsid w:val="00C73646"/>
    <w:rsid w:val="00C80119"/>
    <w:rsid w:val="00C80A25"/>
    <w:rsid w:val="00C832C3"/>
    <w:rsid w:val="00C84920"/>
    <w:rsid w:val="00C86B34"/>
    <w:rsid w:val="00CA1B7B"/>
    <w:rsid w:val="00CA1F6D"/>
    <w:rsid w:val="00CA4292"/>
    <w:rsid w:val="00CA435B"/>
    <w:rsid w:val="00CB053B"/>
    <w:rsid w:val="00CB10F7"/>
    <w:rsid w:val="00CB352F"/>
    <w:rsid w:val="00CB3802"/>
    <w:rsid w:val="00CC1E92"/>
    <w:rsid w:val="00CC26BB"/>
    <w:rsid w:val="00CC4BD6"/>
    <w:rsid w:val="00CC4F8F"/>
    <w:rsid w:val="00CC7E9D"/>
    <w:rsid w:val="00CD02F8"/>
    <w:rsid w:val="00CD5009"/>
    <w:rsid w:val="00CE3330"/>
    <w:rsid w:val="00CE5A9C"/>
    <w:rsid w:val="00CF5CB3"/>
    <w:rsid w:val="00CF6572"/>
    <w:rsid w:val="00D00A2E"/>
    <w:rsid w:val="00D01C00"/>
    <w:rsid w:val="00D0631F"/>
    <w:rsid w:val="00D06917"/>
    <w:rsid w:val="00D10A64"/>
    <w:rsid w:val="00D16A42"/>
    <w:rsid w:val="00D26B22"/>
    <w:rsid w:val="00D27B1E"/>
    <w:rsid w:val="00D311C6"/>
    <w:rsid w:val="00D340AA"/>
    <w:rsid w:val="00D3431C"/>
    <w:rsid w:val="00D35685"/>
    <w:rsid w:val="00D35B3C"/>
    <w:rsid w:val="00D406D9"/>
    <w:rsid w:val="00D4566E"/>
    <w:rsid w:val="00D46560"/>
    <w:rsid w:val="00D473D1"/>
    <w:rsid w:val="00D476FA"/>
    <w:rsid w:val="00D506E9"/>
    <w:rsid w:val="00D54BCD"/>
    <w:rsid w:val="00D579C3"/>
    <w:rsid w:val="00D649F2"/>
    <w:rsid w:val="00D65739"/>
    <w:rsid w:val="00D67202"/>
    <w:rsid w:val="00D67873"/>
    <w:rsid w:val="00D71529"/>
    <w:rsid w:val="00D85DA5"/>
    <w:rsid w:val="00D87ECF"/>
    <w:rsid w:val="00D90DAF"/>
    <w:rsid w:val="00D9251E"/>
    <w:rsid w:val="00DB1D14"/>
    <w:rsid w:val="00DB49EE"/>
    <w:rsid w:val="00DD58C0"/>
    <w:rsid w:val="00DD5922"/>
    <w:rsid w:val="00DD726F"/>
    <w:rsid w:val="00DD79A6"/>
    <w:rsid w:val="00DE4B8A"/>
    <w:rsid w:val="00DE52E3"/>
    <w:rsid w:val="00DE5E23"/>
    <w:rsid w:val="00DE6638"/>
    <w:rsid w:val="00DE6FAC"/>
    <w:rsid w:val="00DF0354"/>
    <w:rsid w:val="00DF4159"/>
    <w:rsid w:val="00DF6A83"/>
    <w:rsid w:val="00E00B99"/>
    <w:rsid w:val="00E047A8"/>
    <w:rsid w:val="00E052FB"/>
    <w:rsid w:val="00E067FB"/>
    <w:rsid w:val="00E13681"/>
    <w:rsid w:val="00E1436F"/>
    <w:rsid w:val="00E16A60"/>
    <w:rsid w:val="00E2075C"/>
    <w:rsid w:val="00E21130"/>
    <w:rsid w:val="00E24447"/>
    <w:rsid w:val="00E24A58"/>
    <w:rsid w:val="00E25D16"/>
    <w:rsid w:val="00E30DDA"/>
    <w:rsid w:val="00E36408"/>
    <w:rsid w:val="00E367B1"/>
    <w:rsid w:val="00E36B62"/>
    <w:rsid w:val="00E36D76"/>
    <w:rsid w:val="00E37698"/>
    <w:rsid w:val="00E409DA"/>
    <w:rsid w:val="00E42145"/>
    <w:rsid w:val="00E437DD"/>
    <w:rsid w:val="00E4789E"/>
    <w:rsid w:val="00E47C2B"/>
    <w:rsid w:val="00E5133E"/>
    <w:rsid w:val="00E625A4"/>
    <w:rsid w:val="00E6365F"/>
    <w:rsid w:val="00E63C75"/>
    <w:rsid w:val="00E64307"/>
    <w:rsid w:val="00E74D18"/>
    <w:rsid w:val="00E77644"/>
    <w:rsid w:val="00E7F13D"/>
    <w:rsid w:val="00E91CDD"/>
    <w:rsid w:val="00E9302C"/>
    <w:rsid w:val="00E94ED4"/>
    <w:rsid w:val="00E95B14"/>
    <w:rsid w:val="00E9764C"/>
    <w:rsid w:val="00EA4030"/>
    <w:rsid w:val="00EA5F1B"/>
    <w:rsid w:val="00EB0D5F"/>
    <w:rsid w:val="00EB5473"/>
    <w:rsid w:val="00EB596B"/>
    <w:rsid w:val="00EB6DC1"/>
    <w:rsid w:val="00EB79A6"/>
    <w:rsid w:val="00EC049C"/>
    <w:rsid w:val="00EC1E70"/>
    <w:rsid w:val="00EC2D77"/>
    <w:rsid w:val="00EC4096"/>
    <w:rsid w:val="00ED2052"/>
    <w:rsid w:val="00ED2605"/>
    <w:rsid w:val="00ED48B1"/>
    <w:rsid w:val="00ED5C45"/>
    <w:rsid w:val="00EE31A8"/>
    <w:rsid w:val="00EE443B"/>
    <w:rsid w:val="00EE5863"/>
    <w:rsid w:val="00EE66DA"/>
    <w:rsid w:val="00EF0FF2"/>
    <w:rsid w:val="00EF4494"/>
    <w:rsid w:val="00F01CE5"/>
    <w:rsid w:val="00F0613E"/>
    <w:rsid w:val="00F0762D"/>
    <w:rsid w:val="00F10AB5"/>
    <w:rsid w:val="00F10D98"/>
    <w:rsid w:val="00F14C25"/>
    <w:rsid w:val="00F15D23"/>
    <w:rsid w:val="00F16E1B"/>
    <w:rsid w:val="00F17449"/>
    <w:rsid w:val="00F32C73"/>
    <w:rsid w:val="00F34CF8"/>
    <w:rsid w:val="00F423BA"/>
    <w:rsid w:val="00F455D2"/>
    <w:rsid w:val="00F4596A"/>
    <w:rsid w:val="00F46AAC"/>
    <w:rsid w:val="00F528DB"/>
    <w:rsid w:val="00F57EB7"/>
    <w:rsid w:val="00F61B69"/>
    <w:rsid w:val="00F63420"/>
    <w:rsid w:val="00F752A3"/>
    <w:rsid w:val="00F77697"/>
    <w:rsid w:val="00F83B17"/>
    <w:rsid w:val="00F84634"/>
    <w:rsid w:val="00F85AF9"/>
    <w:rsid w:val="00F86786"/>
    <w:rsid w:val="00F86CEC"/>
    <w:rsid w:val="00F92066"/>
    <w:rsid w:val="00F97494"/>
    <w:rsid w:val="00FA67B3"/>
    <w:rsid w:val="00FA7548"/>
    <w:rsid w:val="00FB2C14"/>
    <w:rsid w:val="00FB43D7"/>
    <w:rsid w:val="00FB6458"/>
    <w:rsid w:val="00FC459A"/>
    <w:rsid w:val="00FC6C5A"/>
    <w:rsid w:val="00FD47C0"/>
    <w:rsid w:val="00FD4DBB"/>
    <w:rsid w:val="00FD5BBC"/>
    <w:rsid w:val="00FF2A19"/>
    <w:rsid w:val="00FF4F4A"/>
    <w:rsid w:val="00FF63F0"/>
    <w:rsid w:val="00FF7D8E"/>
    <w:rsid w:val="025B96D4"/>
    <w:rsid w:val="08FE21BD"/>
    <w:rsid w:val="1205F8CC"/>
    <w:rsid w:val="1C186B0E"/>
    <w:rsid w:val="1FADEC8B"/>
    <w:rsid w:val="247ADC76"/>
    <w:rsid w:val="3D43203D"/>
    <w:rsid w:val="3E41470D"/>
    <w:rsid w:val="46820F02"/>
    <w:rsid w:val="4938AB8B"/>
    <w:rsid w:val="5182315D"/>
    <w:rsid w:val="5809F876"/>
    <w:rsid w:val="5C8D6946"/>
    <w:rsid w:val="6548761F"/>
    <w:rsid w:val="6D3F4300"/>
    <w:rsid w:val="6F5E9E27"/>
    <w:rsid w:val="6FC6E8B6"/>
    <w:rsid w:val="7F83266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25A95F"/>
  <w15:docId w15:val="{E487CA6D-8E9E-4CDF-AA87-4F11DD77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NL" w:eastAsia="en-N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72C0"/>
    <w:pPr>
      <w:spacing w:after="160" w:line="259" w:lineRule="auto"/>
    </w:pPr>
    <w:rPr>
      <w:rFonts w:ascii="Calibri" w:eastAsia="Calibri" w:hAnsi="Calibri" w:cs="Arial"/>
      <w:sz w:val="22"/>
      <w:szCs w:val="22"/>
      <w:lang w:val="en-GB" w:eastAsia="en-US"/>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eastAsia="SimSun" w:hAnsi="Cambria" w:cs="Times New Roman"/>
      <w:b/>
      <w:bCs/>
      <w:color w:val="000000"/>
      <w:kern w:val="32"/>
      <w:sz w:val="32"/>
      <w:szCs w:val="32"/>
      <w:lang w:val="x-none" w:eastAsia="ar-SA" w:bidi="ar-SA"/>
    </w:rPr>
  </w:style>
  <w:style w:type="character" w:customStyle="1" w:styleId="Heading2Char">
    <w:name w:val="Heading 2 Char"/>
    <w:link w:val="Heading2"/>
    <w:semiHidden/>
    <w:locked/>
    <w:rPr>
      <w:rFonts w:ascii="Cambria" w:eastAsia="SimSun" w:hAnsi="Cambria" w:cs="Times New Roman"/>
      <w:b/>
      <w:bCs/>
      <w:i/>
      <w:iCs/>
      <w:color w:val="000000"/>
      <w:sz w:val="28"/>
      <w:szCs w:val="28"/>
      <w:lang w:val="x-none" w:eastAsia="ar-SA" w:bidi="ar-SA"/>
    </w:rPr>
  </w:style>
  <w:style w:type="character" w:customStyle="1" w:styleId="Heading3Char">
    <w:name w:val="Heading 3 Char"/>
    <w:link w:val="Heading3"/>
    <w:semiHidden/>
    <w:locked/>
    <w:rPr>
      <w:rFonts w:ascii="Cambria" w:eastAsia="SimSun" w:hAnsi="Cambria" w:cs="Times New Roman"/>
      <w:b/>
      <w:bCs/>
      <w:color w:val="000000"/>
      <w:sz w:val="26"/>
      <w:szCs w:val="26"/>
      <w:lang w:val="x-none" w:eastAsia="ar-SA" w:bidi="ar-SA"/>
    </w:rPr>
  </w:style>
  <w:style w:type="character" w:customStyle="1" w:styleId="Heading4Char">
    <w:name w:val="Heading 4 Char"/>
    <w:link w:val="Heading4"/>
    <w:semiHidden/>
    <w:locked/>
    <w:rPr>
      <w:rFonts w:ascii="Calibri" w:eastAsia="SimSun" w:hAnsi="Calibri" w:cs="Times New Roman"/>
      <w:b/>
      <w:bCs/>
      <w:color w:val="000000"/>
      <w:sz w:val="28"/>
      <w:szCs w:val="28"/>
      <w:lang w:val="x-none" w:eastAsia="ar-SA" w:bidi="ar-SA"/>
    </w:rPr>
  </w:style>
  <w:style w:type="character" w:customStyle="1" w:styleId="Heading5Char">
    <w:name w:val="Heading 5 Char"/>
    <w:link w:val="Heading5"/>
    <w:semiHidden/>
    <w:locked/>
    <w:rPr>
      <w:rFonts w:ascii="Calibri" w:eastAsia="SimSun" w:hAnsi="Calibri" w:cs="Times New Roman"/>
      <w:b/>
      <w:bCs/>
      <w:i/>
      <w:iCs/>
      <w:color w:val="000000"/>
      <w:sz w:val="26"/>
      <w:szCs w:val="26"/>
      <w:lang w:val="x-none" w:eastAsia="ar-SA" w:bidi="ar-SA"/>
    </w:rPr>
  </w:style>
  <w:style w:type="character" w:customStyle="1" w:styleId="Heading6Char">
    <w:name w:val="Heading 6 Char"/>
    <w:link w:val="Heading6"/>
    <w:semiHidden/>
    <w:locked/>
    <w:rPr>
      <w:rFonts w:ascii="Calibri" w:eastAsia="SimSun" w:hAnsi="Calibri" w:cs="Times New Roman"/>
      <w:b/>
      <w:bCs/>
      <w:color w:val="000000"/>
      <w:lang w:val="x-none" w:eastAsia="ar-SA" w:bidi="ar-SA"/>
    </w:rPr>
  </w:style>
  <w:style w:type="character" w:customStyle="1" w:styleId="Heading7Char">
    <w:name w:val="Heading 7 Char"/>
    <w:link w:val="Heading7"/>
    <w:semiHidden/>
    <w:locked/>
    <w:rPr>
      <w:rFonts w:ascii="Calibri" w:eastAsia="SimSun" w:hAnsi="Calibri" w:cs="Times New Roman"/>
      <w:color w:val="000000"/>
      <w:sz w:val="24"/>
      <w:szCs w:val="24"/>
      <w:lang w:val="x-none" w:eastAsia="ar-SA" w:bidi="ar-SA"/>
    </w:rPr>
  </w:style>
  <w:style w:type="character" w:customStyle="1" w:styleId="Heading8Char">
    <w:name w:val="Heading 8 Char"/>
    <w:link w:val="Heading8"/>
    <w:semiHidden/>
    <w:locked/>
    <w:rPr>
      <w:rFonts w:ascii="Calibri" w:eastAsia="SimSun" w:hAnsi="Calibri" w:cs="Times New Roman"/>
      <w:i/>
      <w:iCs/>
      <w:color w:val="000000"/>
      <w:sz w:val="24"/>
      <w:szCs w:val="24"/>
      <w:lang w:val="x-none" w:eastAsia="ar-SA" w:bidi="ar-SA"/>
    </w:rPr>
  </w:style>
  <w:style w:type="character" w:customStyle="1" w:styleId="Heading9Char">
    <w:name w:val="Heading 9 Char"/>
    <w:link w:val="Heading9"/>
    <w:semiHidden/>
    <w:locked/>
    <w:rPr>
      <w:rFonts w:ascii="Cambria" w:eastAsia="SimSun" w:hAnsi="Cambria" w:cs="Times New Roman"/>
      <w:color w:val="000000"/>
      <w:lang w:val="x-none" w:eastAsia="ar-SA" w:bidi="ar-SA"/>
    </w:rPr>
  </w:style>
  <w:style w:type="paragraph" w:customStyle="1" w:styleId="AIRecommendsSubheading">
    <w:name w:val="AI Recommends Subheading"/>
    <w:basedOn w:val="Normal"/>
    <w:rsid w:val="00B072A2"/>
    <w:pPr>
      <w:keepNext/>
      <w:spacing w:after="0"/>
    </w:pPr>
    <w:rPr>
      <w:rFonts w:ascii="Amnesty Trade Gothic Cn" w:hAnsi="Amnesty Trade Gothic Cn"/>
      <w:b/>
      <w:sz w:val="21"/>
    </w:rPr>
  </w:style>
  <w:style w:type="character" w:customStyle="1" w:styleId="EndnoteCharacters">
    <w:name w:val="Endnote Characters"/>
    <w:rsid w:val="00B072A2"/>
    <w:rPr>
      <w:rFonts w:ascii="Amnesty Trade Gothic" w:hAnsi="Amnesty Trade Gothic"/>
      <w:vertAlign w:val="superscript"/>
    </w:rPr>
  </w:style>
  <w:style w:type="character" w:styleId="Hyperlink">
    <w:name w:val="Hyperlink"/>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customStyle="1" w:styleId="HeaderChar">
    <w:name w:val="Header Char"/>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customStyle="1" w:styleId="FooterChar">
    <w:name w:val="Footer Char"/>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customStyle="1" w:styleId="BodyTextChar">
    <w:name w:val="Body Text Char"/>
    <w:link w:val="BodyText"/>
    <w:semiHidden/>
    <w:locked/>
    <w:rPr>
      <w:rFonts w:ascii="Amnesty Trade Gothic" w:hAnsi="Amnesty Trade Gothic" w:cs="Times New Roman"/>
      <w:color w:val="000000"/>
      <w:sz w:val="24"/>
      <w:szCs w:val="24"/>
      <w:lang w:val="x-none" w:eastAsia="ar-SA" w:bidi="ar-SA"/>
    </w:rPr>
  </w:style>
  <w:style w:type="paragraph" w:customStyle="1" w:styleId="AILeadQuote">
    <w:name w:val="AI Lead Quote"/>
    <w:basedOn w:val="Normal"/>
    <w:rsid w:val="005C3139"/>
    <w:pPr>
      <w:spacing w:before="1200" w:after="0"/>
    </w:pPr>
    <w:rPr>
      <w:rFonts w:ascii="Amnesty Trade Gothic Cn" w:hAnsi="Amnesty Trade Gothic Cn"/>
      <w:b/>
      <w:color w:val="999999"/>
      <w:sz w:val="40"/>
    </w:rPr>
  </w:style>
  <w:style w:type="paragraph" w:customStyle="1" w:styleId="AIPullquote">
    <w:name w:val="AI Pullquote"/>
    <w:basedOn w:val="Normal"/>
    <w:rsid w:val="00574CC8"/>
    <w:pPr>
      <w:keepNext/>
      <w:shd w:val="clear" w:color="auto" w:fill="FFFF00"/>
      <w:spacing w:after="0"/>
    </w:pPr>
    <w:rPr>
      <w:rFonts w:ascii="Amnesty Trade Gothic Cn" w:hAnsi="Amnesty Trade Gothic Cn"/>
      <w:b/>
      <w:sz w:val="20"/>
    </w:rPr>
  </w:style>
  <w:style w:type="paragraph" w:customStyle="1" w:styleId="AIBoxintro">
    <w:name w:val="AI Box intro"/>
    <w:basedOn w:val="Normal"/>
    <w:rsid w:val="0000500A"/>
    <w:pPr>
      <w:shd w:val="clear" w:color="auto" w:fill="D9D9D9"/>
      <w:spacing w:line="246" w:lineRule="atLeast"/>
    </w:pPr>
    <w:rPr>
      <w:rFonts w:ascii="Amnesty Trade Gothic Cn" w:hAnsi="Amnesty Trade Gothic Cn"/>
      <w:b/>
      <w:sz w:val="20"/>
    </w:rPr>
  </w:style>
  <w:style w:type="paragraph" w:customStyle="1" w:styleId="AIBodyText">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customStyle="1" w:styleId="EndnoteTextChar">
    <w:name w:val="Endnote Text Char"/>
    <w:link w:val="EndnoteText"/>
    <w:semiHidden/>
    <w:locked/>
    <w:rPr>
      <w:rFonts w:ascii="Amnesty Trade Gothic" w:hAnsi="Amnesty Trade Gothic" w:cs="Times New Roman"/>
      <w:color w:val="000000"/>
      <w:sz w:val="20"/>
      <w:szCs w:val="20"/>
      <w:lang w:val="x-none" w:eastAsia="ar-SA" w:bidi="ar-SA"/>
    </w:rPr>
  </w:style>
  <w:style w:type="paragraph" w:customStyle="1" w:styleId="AISUBTITLE">
    <w:name w:val="AI SUBTITLE"/>
    <w:basedOn w:val="Normal"/>
    <w:rsid w:val="005C3139"/>
    <w:pPr>
      <w:spacing w:before="300"/>
    </w:pPr>
    <w:rPr>
      <w:rFonts w:ascii="Amnesty Trade Gothic Cn" w:hAnsi="Amnesty Trade Gothic Cn"/>
      <w:caps/>
      <w:sz w:val="48"/>
    </w:rPr>
  </w:style>
  <w:style w:type="paragraph" w:customStyle="1" w:styleId="AIFlyleafText">
    <w:name w:val="AI Flyleaf Text"/>
    <w:basedOn w:val="Normal"/>
    <w:rsid w:val="005C3139"/>
    <w:pPr>
      <w:spacing w:after="0" w:line="210" w:lineRule="exact"/>
    </w:pPr>
    <w:rPr>
      <w:rFonts w:ascii="Amnesty Trade Gothic Cn" w:hAnsi="Amnesty Trade Gothic Cn"/>
      <w:b/>
      <w:sz w:val="16"/>
    </w:rPr>
  </w:style>
  <w:style w:type="paragraph" w:customStyle="1" w:styleId="AIBoxHeading">
    <w:name w:val="AI Box Heading"/>
    <w:basedOn w:val="Normal"/>
    <w:rsid w:val="0000500A"/>
    <w:pPr>
      <w:shd w:val="clear" w:color="auto" w:fill="D9D9D9"/>
      <w:spacing w:after="0"/>
    </w:pPr>
    <w:rPr>
      <w:rFonts w:ascii="Amnesty Trade Gothic Cn" w:hAnsi="Amnesty Trade Gothic Cn"/>
      <w:b/>
      <w:caps/>
      <w:sz w:val="32"/>
    </w:rPr>
  </w:style>
  <w:style w:type="paragraph" w:customStyle="1" w:styleId="AIBoxText">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customStyle="1" w:styleId="FootnoteTextChar">
    <w:name w:val="Footnote Text Char"/>
    <w:link w:val="FootnoteText"/>
    <w:semiHidden/>
    <w:locked/>
    <w:rPr>
      <w:rFonts w:ascii="Amnesty Trade Gothic" w:hAnsi="Amnesty Trade Gothic" w:cs="Times New Roman"/>
      <w:color w:val="000000"/>
      <w:sz w:val="20"/>
      <w:szCs w:val="20"/>
      <w:lang w:val="x-none" w:eastAsia="ar-SA" w:bidi="ar-SA"/>
    </w:rPr>
  </w:style>
  <w:style w:type="paragraph" w:customStyle="1" w:styleId="AITextquote">
    <w:name w:val="AI Text quote"/>
    <w:basedOn w:val="Normal"/>
    <w:rsid w:val="005C3139"/>
    <w:pPr>
      <w:spacing w:after="0"/>
    </w:pPr>
    <w:rPr>
      <w:i/>
    </w:rPr>
  </w:style>
  <w:style w:type="paragraph" w:customStyle="1" w:styleId="AICaption">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customStyle="1" w:styleId="AIPageHeader">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customStyle="1" w:styleId="AITITLE">
    <w:name w:val="AI TITLE"/>
    <w:basedOn w:val="Normal"/>
    <w:rsid w:val="005C3139"/>
    <w:rPr>
      <w:rFonts w:ascii="Amnesty Trade Gothic Cn" w:hAnsi="Amnesty Trade Gothic Cn"/>
      <w:b/>
      <w:caps/>
      <w:kern w:val="1"/>
      <w:sz w:val="80"/>
      <w:szCs w:val="32"/>
    </w:rPr>
  </w:style>
  <w:style w:type="paragraph" w:customStyle="1" w:styleId="AIPageFooter">
    <w:name w:val="AI Page Footer"/>
    <w:basedOn w:val="Normal"/>
    <w:rsid w:val="00D26B22"/>
    <w:pPr>
      <w:tabs>
        <w:tab w:val="left" w:pos="3402"/>
      </w:tabs>
      <w:jc w:val="center"/>
    </w:pPr>
    <w:rPr>
      <w:rFonts w:ascii="Amnesty Trade Gothic Cn" w:hAnsi="Amnesty Trade Gothic Cn"/>
      <w:bCs/>
    </w:rPr>
  </w:style>
  <w:style w:type="paragraph" w:customStyle="1" w:styleId="AIContentsHeading">
    <w:name w:val="AI Contents Heading"/>
    <w:basedOn w:val="Normal"/>
    <w:rsid w:val="00557EB7"/>
    <w:rPr>
      <w:rFonts w:ascii="Amnesty Trade Gothic Cn" w:hAnsi="Amnesty Trade Gothic Cn"/>
      <w:b/>
      <w:bCs/>
      <w:caps/>
      <w:sz w:val="56"/>
      <w:szCs w:val="56"/>
    </w:rPr>
  </w:style>
  <w:style w:type="numbering" w:customStyle="1" w:styleId="AINumberedList">
    <w:name w:val="AI Numbered List"/>
    <w:rsid w:val="001539E1"/>
    <w:pPr>
      <w:numPr>
        <w:numId w:val="30"/>
      </w:numPr>
    </w:pPr>
  </w:style>
  <w:style w:type="numbering" w:customStyle="1" w:styleId="AIBulletList">
    <w:name w:val="AI Bullet List"/>
    <w:rsid w:val="001539E1"/>
    <w:pPr>
      <w:numPr>
        <w:numId w:val="26"/>
      </w:numPr>
    </w:pPr>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Calibri" w:eastAsia="Calibri" w:hAnsi="Calibri" w:cs="Arial"/>
      <w:sz w:val="22"/>
      <w:szCs w:val="22"/>
      <w:lang w:val="en-GB" w:eastAsia="en-US"/>
    </w:rPr>
  </w:style>
  <w:style w:type="character" w:customStyle="1" w:styleId="apple-converted-space">
    <w:name w:val="apple-converted-space"/>
    <w:basedOn w:val="DefaultParagraphFont"/>
    <w:rsid w:val="005241DB"/>
  </w:style>
  <w:style w:type="character" w:styleId="CommentReference">
    <w:name w:val="annotation reference"/>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customStyle="1" w:styleId="CommentTextChar">
    <w:name w:val="Comment Text Char"/>
    <w:link w:val="CommentText"/>
    <w:uiPriority w:val="99"/>
    <w:rsid w:val="005E13CA"/>
    <w:rPr>
      <w:rFonts w:ascii="Calibri" w:eastAsia="Calibri" w:hAnsi="Calibri" w:cs="Arial"/>
      <w:lang w:eastAsia="en-US"/>
    </w:rPr>
  </w:style>
  <w:style w:type="paragraph" w:styleId="CommentSubject">
    <w:name w:val="annotation subject"/>
    <w:basedOn w:val="CommentText"/>
    <w:next w:val="CommentText"/>
    <w:link w:val="CommentSubjectChar"/>
    <w:rsid w:val="005E13CA"/>
    <w:rPr>
      <w:b/>
      <w:bCs/>
    </w:rPr>
  </w:style>
  <w:style w:type="character" w:customStyle="1" w:styleId="CommentSubjectChar">
    <w:name w:val="Comment Subject Char"/>
    <w:link w:val="CommentSubject"/>
    <w:rsid w:val="005E13CA"/>
    <w:rPr>
      <w:rFonts w:ascii="Calibri" w:eastAsia="Calibri" w:hAnsi="Calibri" w:cs="Arial"/>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customStyle="1" w:styleId="BalloonTextChar">
    <w:name w:val="Balloon Text Char"/>
    <w:link w:val="BalloonText"/>
    <w:rsid w:val="005E13CA"/>
    <w:rPr>
      <w:rFonts w:ascii="Segoe UI" w:eastAsia="Calibri" w:hAnsi="Segoe UI" w:cs="Segoe U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D2605"/>
    <w:pPr>
      <w:widowControl w:val="0"/>
      <w:autoSpaceDE w:val="0"/>
      <w:autoSpaceDN w:val="0"/>
      <w:adjustRightInd w:val="0"/>
    </w:pPr>
    <w:rPr>
      <w:rFonts w:ascii="Arial" w:hAnsi="Arial" w:cs="Arial"/>
      <w:color w:val="000000"/>
      <w:sz w:val="24"/>
      <w:szCs w:val="24"/>
      <w:lang w:val="en-US" w:eastAsia="en-GB"/>
    </w:rPr>
  </w:style>
  <w:style w:type="paragraph" w:customStyle="1" w:styleId="AILetterAddress">
    <w:name w:val="AI Letter Address"/>
    <w:basedOn w:val="Normal"/>
    <w:rsid w:val="00151450"/>
    <w:pPr>
      <w:framePr w:w="4321" w:h="2098" w:hRule="exact" w:wrap="around" w:vAnchor="page" w:hAnchor="page" w:x="1419" w:y="2887" w:anchorLock="1"/>
      <w:spacing w:after="0" w:line="240" w:lineRule="atLeast"/>
    </w:pPr>
    <w:rPr>
      <w:rFonts w:ascii="Amnesty Trade Gothic" w:eastAsia="Times New Roman" w:hAnsi="Amnesty Trade Gothic" w:cs="Times New Roman"/>
      <w:color w:val="000000"/>
      <w:sz w:val="20"/>
      <w:szCs w:val="24"/>
    </w:rPr>
  </w:style>
  <w:style w:type="paragraph" w:customStyle="1" w:styleId="AIAddressText">
    <w:name w:val="AI Address Text"/>
    <w:basedOn w:val="Normal"/>
    <w:rsid w:val="005D1520"/>
    <w:pPr>
      <w:tabs>
        <w:tab w:val="left" w:pos="567"/>
      </w:tabs>
      <w:spacing w:after="0" w:line="240" w:lineRule="exact"/>
    </w:pPr>
    <w:rPr>
      <w:rFonts w:ascii="Arial" w:eastAsia="SimSun" w:hAnsi="Arial" w:cs="Times New Roman"/>
      <w:sz w:val="18"/>
      <w:szCs w:val="24"/>
    </w:rPr>
  </w:style>
  <w:style w:type="paragraph" w:customStyle="1" w:styleId="AITableHeading">
    <w:name w:val="AI Table Heading"/>
    <w:basedOn w:val="Normal"/>
    <w:link w:val="AITableHeadingChar"/>
    <w:rsid w:val="005D1520"/>
    <w:pPr>
      <w:tabs>
        <w:tab w:val="left" w:pos="567"/>
      </w:tabs>
      <w:adjustRightInd w:val="0"/>
      <w:snapToGrid w:val="0"/>
      <w:spacing w:after="0" w:line="240" w:lineRule="auto"/>
    </w:pPr>
    <w:rPr>
      <w:rFonts w:ascii="Arial" w:eastAsia="SimSun" w:hAnsi="Arial" w:cs="Times New Roman"/>
      <w:b/>
      <w:bCs/>
      <w:sz w:val="20"/>
      <w:szCs w:val="20"/>
      <w:lang w:eastAsia="zh-CN"/>
    </w:rPr>
  </w:style>
  <w:style w:type="character" w:customStyle="1" w:styleId="AITableHeadingChar">
    <w:name w:val="AI Table Heading Char"/>
    <w:link w:val="AITableHeading"/>
    <w:locked/>
    <w:rsid w:val="005D1520"/>
    <w:rPr>
      <w:rFonts w:ascii="Arial" w:eastAsia="SimSun" w:hAnsi="Arial"/>
      <w:b/>
      <w:bCs/>
      <w:lang w:eastAsia="zh-CN"/>
    </w:rPr>
  </w:style>
  <w:style w:type="paragraph" w:styleId="Revision">
    <w:name w:val="Revision"/>
    <w:hidden/>
    <w:uiPriority w:val="99"/>
    <w:semiHidden/>
    <w:rsid w:val="005D1520"/>
    <w:rPr>
      <w:rFonts w:ascii="Calibri" w:eastAsia="Calibri" w:hAnsi="Calibri" w:cs="Arial"/>
      <w:sz w:val="22"/>
      <w:szCs w:val="22"/>
      <w:lang w:val="en-GB" w:eastAsia="en-US"/>
    </w:rPr>
  </w:style>
  <w:style w:type="character" w:customStyle="1" w:styleId="UnresolvedMention1">
    <w:name w:val="Unresolved Mention1"/>
    <w:uiPriority w:val="99"/>
    <w:semiHidden/>
    <w:unhideWhenUsed/>
    <w:rsid w:val="004C7405"/>
    <w:rPr>
      <w:color w:val="605E5C"/>
      <w:shd w:val="clear" w:color="auto" w:fill="E1DFDD"/>
    </w:rPr>
  </w:style>
  <w:style w:type="character" w:styleId="Strong">
    <w:name w:val="Strong"/>
    <w:uiPriority w:val="22"/>
    <w:qFormat/>
    <w:locked/>
    <w:rsid w:val="001A1D6D"/>
    <w:rPr>
      <w:b/>
      <w:bCs/>
    </w:rPr>
  </w:style>
  <w:style w:type="character" w:customStyle="1" w:styleId="UnresolvedMention2">
    <w:name w:val="Unresolved Mention2"/>
    <w:uiPriority w:val="99"/>
    <w:semiHidden/>
    <w:unhideWhenUsed/>
    <w:rsid w:val="00EB5473"/>
    <w:rPr>
      <w:color w:val="808080"/>
      <w:shd w:val="clear" w:color="auto" w:fill="E6E6E6"/>
    </w:rPr>
  </w:style>
  <w:style w:type="character" w:styleId="FollowedHyperlink">
    <w:name w:val="FollowedHyperlink"/>
    <w:semiHidden/>
    <w:unhideWhenUsed/>
    <w:rsid w:val="003A1E94"/>
    <w:rPr>
      <w:color w:val="954F72"/>
      <w:u w:val="single"/>
    </w:rPr>
  </w:style>
  <w:style w:type="character" w:customStyle="1" w:styleId="UnresolvedMention3">
    <w:name w:val="Unresolved Mention3"/>
    <w:uiPriority w:val="99"/>
    <w:semiHidden/>
    <w:unhideWhenUsed/>
    <w:rsid w:val="007F3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1394">
      <w:bodyDiv w:val="1"/>
      <w:marLeft w:val="0"/>
      <w:marRight w:val="0"/>
      <w:marTop w:val="0"/>
      <w:marBottom w:val="0"/>
      <w:divBdr>
        <w:top w:val="none" w:sz="0" w:space="0" w:color="auto"/>
        <w:left w:val="none" w:sz="0" w:space="0" w:color="auto"/>
        <w:bottom w:val="none" w:sz="0" w:space="0" w:color="auto"/>
        <w:right w:val="none" w:sz="0" w:space="0" w:color="auto"/>
      </w:divBdr>
    </w:div>
    <w:div w:id="251281036">
      <w:bodyDiv w:val="1"/>
      <w:marLeft w:val="0"/>
      <w:marRight w:val="0"/>
      <w:marTop w:val="0"/>
      <w:marBottom w:val="0"/>
      <w:divBdr>
        <w:top w:val="none" w:sz="0" w:space="0" w:color="auto"/>
        <w:left w:val="none" w:sz="0" w:space="0" w:color="auto"/>
        <w:bottom w:val="none" w:sz="0" w:space="0" w:color="auto"/>
        <w:right w:val="none" w:sz="0" w:space="0" w:color="auto"/>
      </w:divBdr>
    </w:div>
    <w:div w:id="267011827">
      <w:bodyDiv w:val="1"/>
      <w:marLeft w:val="0"/>
      <w:marRight w:val="0"/>
      <w:marTop w:val="0"/>
      <w:marBottom w:val="0"/>
      <w:divBdr>
        <w:top w:val="none" w:sz="0" w:space="0" w:color="auto"/>
        <w:left w:val="none" w:sz="0" w:space="0" w:color="auto"/>
        <w:bottom w:val="none" w:sz="0" w:space="0" w:color="auto"/>
        <w:right w:val="none" w:sz="0" w:space="0" w:color="auto"/>
      </w:divBdr>
    </w:div>
    <w:div w:id="274993394">
      <w:bodyDiv w:val="1"/>
      <w:marLeft w:val="0"/>
      <w:marRight w:val="0"/>
      <w:marTop w:val="0"/>
      <w:marBottom w:val="0"/>
      <w:divBdr>
        <w:top w:val="none" w:sz="0" w:space="0" w:color="auto"/>
        <w:left w:val="none" w:sz="0" w:space="0" w:color="auto"/>
        <w:bottom w:val="none" w:sz="0" w:space="0" w:color="auto"/>
        <w:right w:val="none" w:sz="0" w:space="0" w:color="auto"/>
      </w:divBdr>
    </w:div>
    <w:div w:id="312103842">
      <w:bodyDiv w:val="1"/>
      <w:marLeft w:val="0"/>
      <w:marRight w:val="0"/>
      <w:marTop w:val="0"/>
      <w:marBottom w:val="0"/>
      <w:divBdr>
        <w:top w:val="none" w:sz="0" w:space="0" w:color="auto"/>
        <w:left w:val="none" w:sz="0" w:space="0" w:color="auto"/>
        <w:bottom w:val="none" w:sz="0" w:space="0" w:color="auto"/>
        <w:right w:val="none" w:sz="0" w:space="0" w:color="auto"/>
      </w:divBdr>
    </w:div>
    <w:div w:id="394084919">
      <w:bodyDiv w:val="1"/>
      <w:marLeft w:val="0"/>
      <w:marRight w:val="0"/>
      <w:marTop w:val="0"/>
      <w:marBottom w:val="0"/>
      <w:divBdr>
        <w:top w:val="none" w:sz="0" w:space="0" w:color="auto"/>
        <w:left w:val="none" w:sz="0" w:space="0" w:color="auto"/>
        <w:bottom w:val="none" w:sz="0" w:space="0" w:color="auto"/>
        <w:right w:val="none" w:sz="0" w:space="0" w:color="auto"/>
      </w:divBdr>
    </w:div>
    <w:div w:id="506599634">
      <w:bodyDiv w:val="1"/>
      <w:marLeft w:val="0"/>
      <w:marRight w:val="0"/>
      <w:marTop w:val="0"/>
      <w:marBottom w:val="0"/>
      <w:divBdr>
        <w:top w:val="none" w:sz="0" w:space="0" w:color="auto"/>
        <w:left w:val="none" w:sz="0" w:space="0" w:color="auto"/>
        <w:bottom w:val="none" w:sz="0" w:space="0" w:color="auto"/>
        <w:right w:val="none" w:sz="0" w:space="0" w:color="auto"/>
      </w:divBdr>
    </w:div>
    <w:div w:id="575432976">
      <w:bodyDiv w:val="1"/>
      <w:marLeft w:val="0"/>
      <w:marRight w:val="0"/>
      <w:marTop w:val="0"/>
      <w:marBottom w:val="0"/>
      <w:divBdr>
        <w:top w:val="none" w:sz="0" w:space="0" w:color="auto"/>
        <w:left w:val="none" w:sz="0" w:space="0" w:color="auto"/>
        <w:bottom w:val="none" w:sz="0" w:space="0" w:color="auto"/>
        <w:right w:val="none" w:sz="0" w:space="0" w:color="auto"/>
      </w:divBdr>
      <w:divsChild>
        <w:div w:id="267734519">
          <w:marLeft w:val="0"/>
          <w:marRight w:val="0"/>
          <w:marTop w:val="0"/>
          <w:marBottom w:val="0"/>
          <w:divBdr>
            <w:top w:val="none" w:sz="0" w:space="0" w:color="auto"/>
            <w:left w:val="none" w:sz="0" w:space="0" w:color="auto"/>
            <w:bottom w:val="none" w:sz="0" w:space="0" w:color="auto"/>
            <w:right w:val="none" w:sz="0" w:space="0" w:color="auto"/>
          </w:divBdr>
          <w:divsChild>
            <w:div w:id="169099175">
              <w:marLeft w:val="0"/>
              <w:marRight w:val="0"/>
              <w:marTop w:val="0"/>
              <w:marBottom w:val="0"/>
              <w:divBdr>
                <w:top w:val="single" w:sz="6" w:space="0" w:color="003366"/>
                <w:left w:val="single" w:sz="6" w:space="0" w:color="003366"/>
                <w:bottom w:val="single" w:sz="6" w:space="0" w:color="003366"/>
                <w:right w:val="single" w:sz="6" w:space="0" w:color="003366"/>
              </w:divBdr>
              <w:divsChild>
                <w:div w:id="973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6648">
      <w:bodyDiv w:val="1"/>
      <w:marLeft w:val="0"/>
      <w:marRight w:val="0"/>
      <w:marTop w:val="0"/>
      <w:marBottom w:val="0"/>
      <w:divBdr>
        <w:top w:val="none" w:sz="0" w:space="0" w:color="auto"/>
        <w:left w:val="none" w:sz="0" w:space="0" w:color="auto"/>
        <w:bottom w:val="none" w:sz="0" w:space="0" w:color="auto"/>
        <w:right w:val="none" w:sz="0" w:space="0" w:color="auto"/>
      </w:divBdr>
    </w:div>
    <w:div w:id="692538621">
      <w:bodyDiv w:val="1"/>
      <w:marLeft w:val="0"/>
      <w:marRight w:val="0"/>
      <w:marTop w:val="0"/>
      <w:marBottom w:val="0"/>
      <w:divBdr>
        <w:top w:val="none" w:sz="0" w:space="0" w:color="auto"/>
        <w:left w:val="none" w:sz="0" w:space="0" w:color="auto"/>
        <w:bottom w:val="none" w:sz="0" w:space="0" w:color="auto"/>
        <w:right w:val="none" w:sz="0" w:space="0" w:color="auto"/>
      </w:divBdr>
    </w:div>
    <w:div w:id="742609152">
      <w:bodyDiv w:val="1"/>
      <w:marLeft w:val="0"/>
      <w:marRight w:val="0"/>
      <w:marTop w:val="0"/>
      <w:marBottom w:val="0"/>
      <w:divBdr>
        <w:top w:val="none" w:sz="0" w:space="0" w:color="auto"/>
        <w:left w:val="none" w:sz="0" w:space="0" w:color="auto"/>
        <w:bottom w:val="none" w:sz="0" w:space="0" w:color="auto"/>
        <w:right w:val="none" w:sz="0" w:space="0" w:color="auto"/>
      </w:divBdr>
    </w:div>
    <w:div w:id="978803458">
      <w:bodyDiv w:val="1"/>
      <w:marLeft w:val="0"/>
      <w:marRight w:val="0"/>
      <w:marTop w:val="0"/>
      <w:marBottom w:val="0"/>
      <w:divBdr>
        <w:top w:val="none" w:sz="0" w:space="0" w:color="auto"/>
        <w:left w:val="none" w:sz="0" w:space="0" w:color="auto"/>
        <w:bottom w:val="none" w:sz="0" w:space="0" w:color="auto"/>
        <w:right w:val="none" w:sz="0" w:space="0" w:color="auto"/>
      </w:divBdr>
    </w:div>
    <w:div w:id="1051610041">
      <w:bodyDiv w:val="1"/>
      <w:marLeft w:val="0"/>
      <w:marRight w:val="0"/>
      <w:marTop w:val="0"/>
      <w:marBottom w:val="0"/>
      <w:divBdr>
        <w:top w:val="none" w:sz="0" w:space="0" w:color="auto"/>
        <w:left w:val="none" w:sz="0" w:space="0" w:color="auto"/>
        <w:bottom w:val="none" w:sz="0" w:space="0" w:color="auto"/>
        <w:right w:val="none" w:sz="0" w:space="0" w:color="auto"/>
      </w:divBdr>
    </w:div>
    <w:div w:id="1098017431">
      <w:bodyDiv w:val="1"/>
      <w:marLeft w:val="0"/>
      <w:marRight w:val="0"/>
      <w:marTop w:val="0"/>
      <w:marBottom w:val="0"/>
      <w:divBdr>
        <w:top w:val="none" w:sz="0" w:space="0" w:color="auto"/>
        <w:left w:val="none" w:sz="0" w:space="0" w:color="auto"/>
        <w:bottom w:val="none" w:sz="0" w:space="0" w:color="auto"/>
        <w:right w:val="none" w:sz="0" w:space="0" w:color="auto"/>
      </w:divBdr>
    </w:div>
    <w:div w:id="1116289313">
      <w:bodyDiv w:val="1"/>
      <w:marLeft w:val="0"/>
      <w:marRight w:val="0"/>
      <w:marTop w:val="0"/>
      <w:marBottom w:val="0"/>
      <w:divBdr>
        <w:top w:val="none" w:sz="0" w:space="0" w:color="auto"/>
        <w:left w:val="none" w:sz="0" w:space="0" w:color="auto"/>
        <w:bottom w:val="none" w:sz="0" w:space="0" w:color="auto"/>
        <w:right w:val="none" w:sz="0" w:space="0" w:color="auto"/>
      </w:divBdr>
    </w:div>
    <w:div w:id="1139808404">
      <w:bodyDiv w:val="1"/>
      <w:marLeft w:val="0"/>
      <w:marRight w:val="0"/>
      <w:marTop w:val="0"/>
      <w:marBottom w:val="0"/>
      <w:divBdr>
        <w:top w:val="none" w:sz="0" w:space="0" w:color="auto"/>
        <w:left w:val="none" w:sz="0" w:space="0" w:color="auto"/>
        <w:bottom w:val="none" w:sz="0" w:space="0" w:color="auto"/>
        <w:right w:val="none" w:sz="0" w:space="0" w:color="auto"/>
      </w:divBdr>
    </w:div>
    <w:div w:id="1171942906">
      <w:bodyDiv w:val="1"/>
      <w:marLeft w:val="0"/>
      <w:marRight w:val="0"/>
      <w:marTop w:val="0"/>
      <w:marBottom w:val="0"/>
      <w:divBdr>
        <w:top w:val="none" w:sz="0" w:space="0" w:color="auto"/>
        <w:left w:val="none" w:sz="0" w:space="0" w:color="auto"/>
        <w:bottom w:val="none" w:sz="0" w:space="0" w:color="auto"/>
        <w:right w:val="none" w:sz="0" w:space="0" w:color="auto"/>
      </w:divBdr>
    </w:div>
    <w:div w:id="1321616409">
      <w:bodyDiv w:val="1"/>
      <w:marLeft w:val="0"/>
      <w:marRight w:val="0"/>
      <w:marTop w:val="0"/>
      <w:marBottom w:val="0"/>
      <w:divBdr>
        <w:top w:val="none" w:sz="0" w:space="0" w:color="auto"/>
        <w:left w:val="none" w:sz="0" w:space="0" w:color="auto"/>
        <w:bottom w:val="none" w:sz="0" w:space="0" w:color="auto"/>
        <w:right w:val="none" w:sz="0" w:space="0" w:color="auto"/>
      </w:divBdr>
    </w:div>
    <w:div w:id="1332030984">
      <w:bodyDiv w:val="1"/>
      <w:marLeft w:val="0"/>
      <w:marRight w:val="0"/>
      <w:marTop w:val="0"/>
      <w:marBottom w:val="0"/>
      <w:divBdr>
        <w:top w:val="none" w:sz="0" w:space="0" w:color="auto"/>
        <w:left w:val="none" w:sz="0" w:space="0" w:color="auto"/>
        <w:bottom w:val="none" w:sz="0" w:space="0" w:color="auto"/>
        <w:right w:val="none" w:sz="0" w:space="0" w:color="auto"/>
      </w:divBdr>
    </w:div>
    <w:div w:id="1536892937">
      <w:bodyDiv w:val="1"/>
      <w:marLeft w:val="0"/>
      <w:marRight w:val="0"/>
      <w:marTop w:val="0"/>
      <w:marBottom w:val="0"/>
      <w:divBdr>
        <w:top w:val="none" w:sz="0" w:space="0" w:color="auto"/>
        <w:left w:val="none" w:sz="0" w:space="0" w:color="auto"/>
        <w:bottom w:val="none" w:sz="0" w:space="0" w:color="auto"/>
        <w:right w:val="none" w:sz="0" w:space="0" w:color="auto"/>
      </w:divBdr>
    </w:div>
    <w:div w:id="1771197472">
      <w:bodyDiv w:val="1"/>
      <w:marLeft w:val="0"/>
      <w:marRight w:val="0"/>
      <w:marTop w:val="0"/>
      <w:marBottom w:val="0"/>
      <w:divBdr>
        <w:top w:val="none" w:sz="0" w:space="0" w:color="auto"/>
        <w:left w:val="none" w:sz="0" w:space="0" w:color="auto"/>
        <w:bottom w:val="none" w:sz="0" w:space="0" w:color="auto"/>
        <w:right w:val="none" w:sz="0" w:space="0" w:color="auto"/>
      </w:divBdr>
    </w:div>
    <w:div w:id="2017999190">
      <w:bodyDiv w:val="1"/>
      <w:marLeft w:val="0"/>
      <w:marRight w:val="0"/>
      <w:marTop w:val="0"/>
      <w:marBottom w:val="0"/>
      <w:divBdr>
        <w:top w:val="none" w:sz="0" w:space="0" w:color="auto"/>
        <w:left w:val="none" w:sz="0" w:space="0" w:color="auto"/>
        <w:bottom w:val="none" w:sz="0" w:space="0" w:color="auto"/>
        <w:right w:val="none" w:sz="0" w:space="0" w:color="auto"/>
      </w:divBdr>
      <w:divsChild>
        <w:div w:id="301497376">
          <w:marLeft w:val="0"/>
          <w:marRight w:val="0"/>
          <w:marTop w:val="0"/>
          <w:marBottom w:val="0"/>
          <w:divBdr>
            <w:top w:val="none" w:sz="0" w:space="0" w:color="auto"/>
            <w:left w:val="none" w:sz="0" w:space="0" w:color="auto"/>
            <w:bottom w:val="none" w:sz="0" w:space="0" w:color="auto"/>
            <w:right w:val="none" w:sz="0" w:space="0" w:color="auto"/>
          </w:divBdr>
          <w:divsChild>
            <w:div w:id="240483844">
              <w:marLeft w:val="0"/>
              <w:marRight w:val="0"/>
              <w:marTop w:val="0"/>
              <w:marBottom w:val="0"/>
              <w:divBdr>
                <w:top w:val="none" w:sz="0" w:space="0" w:color="auto"/>
                <w:left w:val="none" w:sz="0" w:space="0" w:color="auto"/>
                <w:bottom w:val="none" w:sz="0" w:space="0" w:color="auto"/>
                <w:right w:val="none" w:sz="0" w:space="0" w:color="auto"/>
              </w:divBdr>
            </w:div>
            <w:div w:id="477235713">
              <w:marLeft w:val="0"/>
              <w:marRight w:val="0"/>
              <w:marTop w:val="0"/>
              <w:marBottom w:val="0"/>
              <w:divBdr>
                <w:top w:val="none" w:sz="0" w:space="0" w:color="auto"/>
                <w:left w:val="none" w:sz="0" w:space="0" w:color="auto"/>
                <w:bottom w:val="none" w:sz="0" w:space="0" w:color="auto"/>
                <w:right w:val="none" w:sz="0" w:space="0" w:color="auto"/>
              </w:divBdr>
              <w:divsChild>
                <w:div w:id="253899482">
                  <w:marLeft w:val="0"/>
                  <w:marRight w:val="0"/>
                  <w:marTop w:val="0"/>
                  <w:marBottom w:val="0"/>
                  <w:divBdr>
                    <w:top w:val="none" w:sz="0" w:space="0" w:color="auto"/>
                    <w:left w:val="none" w:sz="0" w:space="0" w:color="auto"/>
                    <w:bottom w:val="none" w:sz="0" w:space="0" w:color="auto"/>
                    <w:right w:val="none" w:sz="0" w:space="0" w:color="auto"/>
                  </w:divBdr>
                  <w:divsChild>
                    <w:div w:id="228002674">
                      <w:marLeft w:val="0"/>
                      <w:marRight w:val="0"/>
                      <w:marTop w:val="0"/>
                      <w:marBottom w:val="0"/>
                      <w:divBdr>
                        <w:top w:val="none" w:sz="0" w:space="0" w:color="auto"/>
                        <w:left w:val="none" w:sz="0" w:space="0" w:color="auto"/>
                        <w:bottom w:val="none" w:sz="0" w:space="0" w:color="auto"/>
                        <w:right w:val="none" w:sz="0" w:space="0" w:color="auto"/>
                      </w:divBdr>
                    </w:div>
                  </w:divsChild>
                </w:div>
                <w:div w:id="335307744">
                  <w:marLeft w:val="0"/>
                  <w:marRight w:val="0"/>
                  <w:marTop w:val="0"/>
                  <w:marBottom w:val="0"/>
                  <w:divBdr>
                    <w:top w:val="none" w:sz="0" w:space="0" w:color="auto"/>
                    <w:left w:val="none" w:sz="0" w:space="0" w:color="auto"/>
                    <w:bottom w:val="none" w:sz="0" w:space="0" w:color="auto"/>
                    <w:right w:val="none" w:sz="0" w:space="0" w:color="auto"/>
                  </w:divBdr>
                  <w:divsChild>
                    <w:div w:id="1720939745">
                      <w:marLeft w:val="0"/>
                      <w:marRight w:val="0"/>
                      <w:marTop w:val="0"/>
                      <w:marBottom w:val="0"/>
                      <w:divBdr>
                        <w:top w:val="none" w:sz="0" w:space="0" w:color="auto"/>
                        <w:left w:val="none" w:sz="0" w:space="0" w:color="auto"/>
                        <w:bottom w:val="none" w:sz="0" w:space="0" w:color="auto"/>
                        <w:right w:val="none" w:sz="0" w:space="0" w:color="auto"/>
                      </w:divBdr>
                    </w:div>
                  </w:divsChild>
                </w:div>
                <w:div w:id="356196129">
                  <w:marLeft w:val="0"/>
                  <w:marRight w:val="0"/>
                  <w:marTop w:val="0"/>
                  <w:marBottom w:val="0"/>
                  <w:divBdr>
                    <w:top w:val="none" w:sz="0" w:space="0" w:color="auto"/>
                    <w:left w:val="none" w:sz="0" w:space="0" w:color="auto"/>
                    <w:bottom w:val="none" w:sz="0" w:space="0" w:color="auto"/>
                    <w:right w:val="none" w:sz="0" w:space="0" w:color="auto"/>
                  </w:divBdr>
                  <w:divsChild>
                    <w:div w:id="1877346155">
                      <w:marLeft w:val="0"/>
                      <w:marRight w:val="0"/>
                      <w:marTop w:val="0"/>
                      <w:marBottom w:val="0"/>
                      <w:divBdr>
                        <w:top w:val="none" w:sz="0" w:space="0" w:color="auto"/>
                        <w:left w:val="none" w:sz="0" w:space="0" w:color="auto"/>
                        <w:bottom w:val="none" w:sz="0" w:space="0" w:color="auto"/>
                        <w:right w:val="none" w:sz="0" w:space="0" w:color="auto"/>
                      </w:divBdr>
                    </w:div>
                  </w:divsChild>
                </w:div>
                <w:div w:id="728961985">
                  <w:marLeft w:val="0"/>
                  <w:marRight w:val="0"/>
                  <w:marTop w:val="0"/>
                  <w:marBottom w:val="0"/>
                  <w:divBdr>
                    <w:top w:val="none" w:sz="0" w:space="0" w:color="auto"/>
                    <w:left w:val="none" w:sz="0" w:space="0" w:color="auto"/>
                    <w:bottom w:val="none" w:sz="0" w:space="0" w:color="auto"/>
                    <w:right w:val="none" w:sz="0" w:space="0" w:color="auto"/>
                  </w:divBdr>
                  <w:divsChild>
                    <w:div w:id="170947143">
                      <w:marLeft w:val="0"/>
                      <w:marRight w:val="0"/>
                      <w:marTop w:val="0"/>
                      <w:marBottom w:val="0"/>
                      <w:divBdr>
                        <w:top w:val="none" w:sz="0" w:space="0" w:color="auto"/>
                        <w:left w:val="none" w:sz="0" w:space="0" w:color="auto"/>
                        <w:bottom w:val="none" w:sz="0" w:space="0" w:color="auto"/>
                        <w:right w:val="none" w:sz="0" w:space="0" w:color="auto"/>
                      </w:divBdr>
                    </w:div>
                  </w:divsChild>
                </w:div>
                <w:div w:id="734088531">
                  <w:marLeft w:val="0"/>
                  <w:marRight w:val="0"/>
                  <w:marTop w:val="0"/>
                  <w:marBottom w:val="0"/>
                  <w:divBdr>
                    <w:top w:val="none" w:sz="0" w:space="0" w:color="auto"/>
                    <w:left w:val="none" w:sz="0" w:space="0" w:color="auto"/>
                    <w:bottom w:val="none" w:sz="0" w:space="0" w:color="auto"/>
                    <w:right w:val="none" w:sz="0" w:space="0" w:color="auto"/>
                  </w:divBdr>
                  <w:divsChild>
                    <w:div w:id="1180117696">
                      <w:marLeft w:val="0"/>
                      <w:marRight w:val="0"/>
                      <w:marTop w:val="0"/>
                      <w:marBottom w:val="0"/>
                      <w:divBdr>
                        <w:top w:val="none" w:sz="0" w:space="0" w:color="auto"/>
                        <w:left w:val="none" w:sz="0" w:space="0" w:color="auto"/>
                        <w:bottom w:val="none" w:sz="0" w:space="0" w:color="auto"/>
                        <w:right w:val="none" w:sz="0" w:space="0" w:color="auto"/>
                      </w:divBdr>
                    </w:div>
                  </w:divsChild>
                </w:div>
                <w:div w:id="736778386">
                  <w:marLeft w:val="0"/>
                  <w:marRight w:val="0"/>
                  <w:marTop w:val="0"/>
                  <w:marBottom w:val="0"/>
                  <w:divBdr>
                    <w:top w:val="none" w:sz="0" w:space="0" w:color="auto"/>
                    <w:left w:val="none" w:sz="0" w:space="0" w:color="auto"/>
                    <w:bottom w:val="none" w:sz="0" w:space="0" w:color="auto"/>
                    <w:right w:val="none" w:sz="0" w:space="0" w:color="auto"/>
                  </w:divBdr>
                  <w:divsChild>
                    <w:div w:id="939681286">
                      <w:marLeft w:val="0"/>
                      <w:marRight w:val="0"/>
                      <w:marTop w:val="0"/>
                      <w:marBottom w:val="0"/>
                      <w:divBdr>
                        <w:top w:val="none" w:sz="0" w:space="0" w:color="auto"/>
                        <w:left w:val="none" w:sz="0" w:space="0" w:color="auto"/>
                        <w:bottom w:val="none" w:sz="0" w:space="0" w:color="auto"/>
                        <w:right w:val="none" w:sz="0" w:space="0" w:color="auto"/>
                      </w:divBdr>
                    </w:div>
                  </w:divsChild>
                </w:div>
                <w:div w:id="1002008941">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 w:id="1174342810">
                  <w:marLeft w:val="0"/>
                  <w:marRight w:val="0"/>
                  <w:marTop w:val="0"/>
                  <w:marBottom w:val="0"/>
                  <w:divBdr>
                    <w:top w:val="none" w:sz="0" w:space="0" w:color="auto"/>
                    <w:left w:val="none" w:sz="0" w:space="0" w:color="auto"/>
                    <w:bottom w:val="none" w:sz="0" w:space="0" w:color="auto"/>
                    <w:right w:val="none" w:sz="0" w:space="0" w:color="auto"/>
                  </w:divBdr>
                  <w:divsChild>
                    <w:div w:id="114059019">
                      <w:marLeft w:val="0"/>
                      <w:marRight w:val="0"/>
                      <w:marTop w:val="0"/>
                      <w:marBottom w:val="0"/>
                      <w:divBdr>
                        <w:top w:val="none" w:sz="0" w:space="0" w:color="auto"/>
                        <w:left w:val="none" w:sz="0" w:space="0" w:color="auto"/>
                        <w:bottom w:val="none" w:sz="0" w:space="0" w:color="auto"/>
                        <w:right w:val="none" w:sz="0" w:space="0" w:color="auto"/>
                      </w:divBdr>
                    </w:div>
                  </w:divsChild>
                </w:div>
                <w:div w:id="1328442670">
                  <w:marLeft w:val="0"/>
                  <w:marRight w:val="0"/>
                  <w:marTop w:val="0"/>
                  <w:marBottom w:val="0"/>
                  <w:divBdr>
                    <w:top w:val="none" w:sz="0" w:space="0" w:color="auto"/>
                    <w:left w:val="none" w:sz="0" w:space="0" w:color="auto"/>
                    <w:bottom w:val="none" w:sz="0" w:space="0" w:color="auto"/>
                    <w:right w:val="none" w:sz="0" w:space="0" w:color="auto"/>
                  </w:divBdr>
                  <w:divsChild>
                    <w:div w:id="357855148">
                      <w:marLeft w:val="0"/>
                      <w:marRight w:val="0"/>
                      <w:marTop w:val="0"/>
                      <w:marBottom w:val="0"/>
                      <w:divBdr>
                        <w:top w:val="none" w:sz="0" w:space="0" w:color="auto"/>
                        <w:left w:val="none" w:sz="0" w:space="0" w:color="auto"/>
                        <w:bottom w:val="none" w:sz="0" w:space="0" w:color="auto"/>
                        <w:right w:val="none" w:sz="0" w:space="0" w:color="auto"/>
                      </w:divBdr>
                    </w:div>
                  </w:divsChild>
                </w:div>
                <w:div w:id="1359307880">
                  <w:marLeft w:val="0"/>
                  <w:marRight w:val="0"/>
                  <w:marTop w:val="0"/>
                  <w:marBottom w:val="0"/>
                  <w:divBdr>
                    <w:top w:val="none" w:sz="0" w:space="0" w:color="auto"/>
                    <w:left w:val="none" w:sz="0" w:space="0" w:color="auto"/>
                    <w:bottom w:val="none" w:sz="0" w:space="0" w:color="auto"/>
                    <w:right w:val="none" w:sz="0" w:space="0" w:color="auto"/>
                  </w:divBdr>
                  <w:divsChild>
                    <w:div w:id="1478063598">
                      <w:marLeft w:val="0"/>
                      <w:marRight w:val="0"/>
                      <w:marTop w:val="0"/>
                      <w:marBottom w:val="0"/>
                      <w:divBdr>
                        <w:top w:val="none" w:sz="0" w:space="0" w:color="auto"/>
                        <w:left w:val="none" w:sz="0" w:space="0" w:color="auto"/>
                        <w:bottom w:val="none" w:sz="0" w:space="0" w:color="auto"/>
                        <w:right w:val="none" w:sz="0" w:space="0" w:color="auto"/>
                      </w:divBdr>
                    </w:div>
                  </w:divsChild>
                </w:div>
                <w:div w:id="1383483445">
                  <w:marLeft w:val="0"/>
                  <w:marRight w:val="0"/>
                  <w:marTop w:val="0"/>
                  <w:marBottom w:val="0"/>
                  <w:divBdr>
                    <w:top w:val="none" w:sz="0" w:space="0" w:color="auto"/>
                    <w:left w:val="none" w:sz="0" w:space="0" w:color="auto"/>
                    <w:bottom w:val="none" w:sz="0" w:space="0" w:color="auto"/>
                    <w:right w:val="none" w:sz="0" w:space="0" w:color="auto"/>
                  </w:divBdr>
                  <w:divsChild>
                    <w:div w:id="1810853768">
                      <w:marLeft w:val="0"/>
                      <w:marRight w:val="0"/>
                      <w:marTop w:val="0"/>
                      <w:marBottom w:val="0"/>
                      <w:divBdr>
                        <w:top w:val="none" w:sz="0" w:space="0" w:color="auto"/>
                        <w:left w:val="none" w:sz="0" w:space="0" w:color="auto"/>
                        <w:bottom w:val="none" w:sz="0" w:space="0" w:color="auto"/>
                        <w:right w:val="none" w:sz="0" w:space="0" w:color="auto"/>
                      </w:divBdr>
                    </w:div>
                  </w:divsChild>
                </w:div>
                <w:div w:id="1391885423">
                  <w:marLeft w:val="0"/>
                  <w:marRight w:val="0"/>
                  <w:marTop w:val="0"/>
                  <w:marBottom w:val="0"/>
                  <w:divBdr>
                    <w:top w:val="none" w:sz="0" w:space="0" w:color="auto"/>
                    <w:left w:val="none" w:sz="0" w:space="0" w:color="auto"/>
                    <w:bottom w:val="none" w:sz="0" w:space="0" w:color="auto"/>
                    <w:right w:val="none" w:sz="0" w:space="0" w:color="auto"/>
                  </w:divBdr>
                  <w:divsChild>
                    <w:div w:id="1946767821">
                      <w:marLeft w:val="0"/>
                      <w:marRight w:val="0"/>
                      <w:marTop w:val="0"/>
                      <w:marBottom w:val="0"/>
                      <w:divBdr>
                        <w:top w:val="none" w:sz="0" w:space="0" w:color="auto"/>
                        <w:left w:val="none" w:sz="0" w:space="0" w:color="auto"/>
                        <w:bottom w:val="none" w:sz="0" w:space="0" w:color="auto"/>
                        <w:right w:val="none" w:sz="0" w:space="0" w:color="auto"/>
                      </w:divBdr>
                    </w:div>
                  </w:divsChild>
                </w:div>
                <w:div w:id="1469519292">
                  <w:marLeft w:val="0"/>
                  <w:marRight w:val="0"/>
                  <w:marTop w:val="0"/>
                  <w:marBottom w:val="0"/>
                  <w:divBdr>
                    <w:top w:val="none" w:sz="0" w:space="0" w:color="auto"/>
                    <w:left w:val="none" w:sz="0" w:space="0" w:color="auto"/>
                    <w:bottom w:val="none" w:sz="0" w:space="0" w:color="auto"/>
                    <w:right w:val="none" w:sz="0" w:space="0" w:color="auto"/>
                  </w:divBdr>
                  <w:divsChild>
                    <w:div w:id="1588031468">
                      <w:marLeft w:val="0"/>
                      <w:marRight w:val="0"/>
                      <w:marTop w:val="0"/>
                      <w:marBottom w:val="0"/>
                      <w:divBdr>
                        <w:top w:val="none" w:sz="0" w:space="0" w:color="auto"/>
                        <w:left w:val="none" w:sz="0" w:space="0" w:color="auto"/>
                        <w:bottom w:val="none" w:sz="0" w:space="0" w:color="auto"/>
                        <w:right w:val="none" w:sz="0" w:space="0" w:color="auto"/>
                      </w:divBdr>
                    </w:div>
                  </w:divsChild>
                </w:div>
                <w:div w:id="1877499188">
                  <w:marLeft w:val="0"/>
                  <w:marRight w:val="0"/>
                  <w:marTop w:val="0"/>
                  <w:marBottom w:val="0"/>
                  <w:divBdr>
                    <w:top w:val="none" w:sz="0" w:space="0" w:color="auto"/>
                    <w:left w:val="none" w:sz="0" w:space="0" w:color="auto"/>
                    <w:bottom w:val="none" w:sz="0" w:space="0" w:color="auto"/>
                    <w:right w:val="none" w:sz="0" w:space="0" w:color="auto"/>
                  </w:divBdr>
                  <w:divsChild>
                    <w:div w:id="1880897946">
                      <w:marLeft w:val="0"/>
                      <w:marRight w:val="0"/>
                      <w:marTop w:val="0"/>
                      <w:marBottom w:val="0"/>
                      <w:divBdr>
                        <w:top w:val="none" w:sz="0" w:space="0" w:color="auto"/>
                        <w:left w:val="none" w:sz="0" w:space="0" w:color="auto"/>
                        <w:bottom w:val="none" w:sz="0" w:space="0" w:color="auto"/>
                        <w:right w:val="none" w:sz="0" w:space="0" w:color="auto"/>
                      </w:divBdr>
                    </w:div>
                  </w:divsChild>
                </w:div>
                <w:div w:id="2133396484">
                  <w:marLeft w:val="0"/>
                  <w:marRight w:val="0"/>
                  <w:marTop w:val="0"/>
                  <w:marBottom w:val="0"/>
                  <w:divBdr>
                    <w:top w:val="none" w:sz="0" w:space="0" w:color="auto"/>
                    <w:left w:val="none" w:sz="0" w:space="0" w:color="auto"/>
                    <w:bottom w:val="none" w:sz="0" w:space="0" w:color="auto"/>
                    <w:right w:val="none" w:sz="0" w:space="0" w:color="auto"/>
                  </w:divBdr>
                  <w:divsChild>
                    <w:div w:id="10284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1392">
              <w:marLeft w:val="0"/>
              <w:marRight w:val="0"/>
              <w:marTop w:val="0"/>
              <w:marBottom w:val="0"/>
              <w:divBdr>
                <w:top w:val="none" w:sz="0" w:space="0" w:color="auto"/>
                <w:left w:val="none" w:sz="0" w:space="0" w:color="auto"/>
                <w:bottom w:val="none" w:sz="0" w:space="0" w:color="auto"/>
                <w:right w:val="none" w:sz="0" w:space="0" w:color="auto"/>
              </w:divBdr>
              <w:divsChild>
                <w:div w:id="679813237">
                  <w:marLeft w:val="0"/>
                  <w:marRight w:val="0"/>
                  <w:marTop w:val="0"/>
                  <w:marBottom w:val="0"/>
                  <w:divBdr>
                    <w:top w:val="none" w:sz="0" w:space="0" w:color="auto"/>
                    <w:left w:val="none" w:sz="0" w:space="0" w:color="auto"/>
                    <w:bottom w:val="none" w:sz="0" w:space="0" w:color="auto"/>
                    <w:right w:val="none" w:sz="0" w:space="0" w:color="auto"/>
                  </w:divBdr>
                </w:div>
                <w:div w:id="1181309902">
                  <w:marLeft w:val="0"/>
                  <w:marRight w:val="0"/>
                  <w:marTop w:val="0"/>
                  <w:marBottom w:val="0"/>
                  <w:divBdr>
                    <w:top w:val="none" w:sz="0" w:space="0" w:color="auto"/>
                    <w:left w:val="none" w:sz="0" w:space="0" w:color="auto"/>
                    <w:bottom w:val="none" w:sz="0" w:space="0" w:color="auto"/>
                    <w:right w:val="none" w:sz="0" w:space="0" w:color="auto"/>
                  </w:divBdr>
                </w:div>
              </w:divsChild>
            </w:div>
            <w:div w:id="1411124398">
              <w:marLeft w:val="0"/>
              <w:marRight w:val="0"/>
              <w:marTop w:val="0"/>
              <w:marBottom w:val="0"/>
              <w:divBdr>
                <w:top w:val="none" w:sz="0" w:space="0" w:color="auto"/>
                <w:left w:val="none" w:sz="0" w:space="0" w:color="auto"/>
                <w:bottom w:val="none" w:sz="0" w:space="0" w:color="auto"/>
                <w:right w:val="none" w:sz="0" w:space="0" w:color="auto"/>
              </w:divBdr>
              <w:divsChild>
                <w:div w:id="517276788">
                  <w:marLeft w:val="1840"/>
                  <w:marRight w:val="1840"/>
                  <w:marTop w:val="0"/>
                  <w:marBottom w:val="0"/>
                  <w:divBdr>
                    <w:top w:val="none" w:sz="0" w:space="0" w:color="auto"/>
                    <w:left w:val="none" w:sz="0" w:space="0" w:color="auto"/>
                    <w:bottom w:val="none" w:sz="0" w:space="0" w:color="auto"/>
                    <w:right w:val="none" w:sz="0" w:space="0" w:color="auto"/>
                  </w:divBdr>
                  <w:divsChild>
                    <w:div w:id="1353532726">
                      <w:marLeft w:val="0"/>
                      <w:marRight w:val="0"/>
                      <w:marTop w:val="0"/>
                      <w:marBottom w:val="0"/>
                      <w:divBdr>
                        <w:top w:val="none" w:sz="0" w:space="0" w:color="auto"/>
                        <w:left w:val="none" w:sz="0" w:space="0" w:color="auto"/>
                        <w:bottom w:val="none" w:sz="0" w:space="0" w:color="auto"/>
                        <w:right w:val="none" w:sz="0" w:space="0" w:color="auto"/>
                      </w:divBdr>
                      <w:divsChild>
                        <w:div w:id="811018241">
                          <w:marLeft w:val="0"/>
                          <w:marRight w:val="0"/>
                          <w:marTop w:val="0"/>
                          <w:marBottom w:val="0"/>
                          <w:divBdr>
                            <w:top w:val="none" w:sz="0" w:space="0" w:color="auto"/>
                            <w:left w:val="none" w:sz="0" w:space="0" w:color="auto"/>
                            <w:bottom w:val="none" w:sz="0" w:space="0" w:color="auto"/>
                            <w:right w:val="none" w:sz="0" w:space="0" w:color="auto"/>
                          </w:divBdr>
                          <w:divsChild>
                            <w:div w:id="4430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64496">
              <w:marLeft w:val="0"/>
              <w:marRight w:val="0"/>
              <w:marTop w:val="0"/>
              <w:marBottom w:val="0"/>
              <w:divBdr>
                <w:top w:val="none" w:sz="0" w:space="0" w:color="auto"/>
                <w:left w:val="none" w:sz="0" w:space="0" w:color="auto"/>
                <w:bottom w:val="none" w:sz="0" w:space="0" w:color="auto"/>
                <w:right w:val="none" w:sz="0" w:space="0" w:color="auto"/>
              </w:divBdr>
              <w:divsChild>
                <w:div w:id="525489401">
                  <w:marLeft w:val="0"/>
                  <w:marRight w:val="0"/>
                  <w:marTop w:val="0"/>
                  <w:marBottom w:val="0"/>
                  <w:divBdr>
                    <w:top w:val="none" w:sz="0" w:space="0" w:color="auto"/>
                    <w:left w:val="none" w:sz="0" w:space="0" w:color="auto"/>
                    <w:bottom w:val="none" w:sz="0" w:space="0" w:color="auto"/>
                    <w:right w:val="none" w:sz="0" w:space="0" w:color="auto"/>
                  </w:divBdr>
                  <w:divsChild>
                    <w:div w:id="1391541393">
                      <w:marLeft w:val="0"/>
                      <w:marRight w:val="0"/>
                      <w:marTop w:val="0"/>
                      <w:marBottom w:val="0"/>
                      <w:divBdr>
                        <w:top w:val="none" w:sz="0" w:space="0" w:color="auto"/>
                        <w:left w:val="none" w:sz="0" w:space="0" w:color="auto"/>
                        <w:bottom w:val="none" w:sz="0" w:space="0" w:color="auto"/>
                        <w:right w:val="none" w:sz="0" w:space="0" w:color="auto"/>
                      </w:divBdr>
                      <w:divsChild>
                        <w:div w:id="13851299">
                          <w:marLeft w:val="0"/>
                          <w:marRight w:val="0"/>
                          <w:marTop w:val="0"/>
                          <w:marBottom w:val="0"/>
                          <w:divBdr>
                            <w:top w:val="none" w:sz="0" w:space="0" w:color="auto"/>
                            <w:left w:val="none" w:sz="0" w:space="0" w:color="auto"/>
                            <w:bottom w:val="none" w:sz="0" w:space="0" w:color="auto"/>
                            <w:right w:val="none" w:sz="0" w:space="0" w:color="auto"/>
                          </w:divBdr>
                          <w:divsChild>
                            <w:div w:id="1142045380">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6616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4424">
                      <w:marLeft w:val="0"/>
                      <w:marRight w:val="0"/>
                      <w:marTop w:val="0"/>
                      <w:marBottom w:val="0"/>
                      <w:divBdr>
                        <w:top w:val="none" w:sz="0" w:space="0" w:color="auto"/>
                        <w:left w:val="none" w:sz="0" w:space="0" w:color="auto"/>
                        <w:bottom w:val="none" w:sz="0" w:space="0" w:color="auto"/>
                        <w:right w:val="none" w:sz="0" w:space="0" w:color="auto"/>
                      </w:divBdr>
                      <w:divsChild>
                        <w:div w:id="717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68950">
              <w:marLeft w:val="0"/>
              <w:marRight w:val="0"/>
              <w:marTop w:val="0"/>
              <w:marBottom w:val="0"/>
              <w:divBdr>
                <w:top w:val="none" w:sz="0" w:space="0" w:color="auto"/>
                <w:left w:val="none" w:sz="0" w:space="0" w:color="auto"/>
                <w:bottom w:val="none" w:sz="0" w:space="0" w:color="auto"/>
                <w:right w:val="none" w:sz="0" w:space="0" w:color="auto"/>
              </w:divBdr>
              <w:divsChild>
                <w:div w:id="40137596">
                  <w:marLeft w:val="0"/>
                  <w:marRight w:val="0"/>
                  <w:marTop w:val="0"/>
                  <w:marBottom w:val="0"/>
                  <w:divBdr>
                    <w:top w:val="none" w:sz="0" w:space="0" w:color="auto"/>
                    <w:left w:val="none" w:sz="0" w:space="0" w:color="auto"/>
                    <w:bottom w:val="none" w:sz="0" w:space="0" w:color="auto"/>
                    <w:right w:val="none" w:sz="0" w:space="0" w:color="auto"/>
                  </w:divBdr>
                  <w:divsChild>
                    <w:div w:id="1092362229">
                      <w:marLeft w:val="0"/>
                      <w:marRight w:val="0"/>
                      <w:marTop w:val="0"/>
                      <w:marBottom w:val="0"/>
                      <w:divBdr>
                        <w:top w:val="none" w:sz="0" w:space="0" w:color="auto"/>
                        <w:left w:val="none" w:sz="0" w:space="0" w:color="auto"/>
                        <w:bottom w:val="none" w:sz="0" w:space="0" w:color="auto"/>
                        <w:right w:val="none" w:sz="0" w:space="0" w:color="auto"/>
                      </w:divBdr>
                      <w:divsChild>
                        <w:div w:id="1342857104">
                          <w:marLeft w:val="0"/>
                          <w:marRight w:val="0"/>
                          <w:marTop w:val="0"/>
                          <w:marBottom w:val="0"/>
                          <w:divBdr>
                            <w:top w:val="none" w:sz="0" w:space="0" w:color="auto"/>
                            <w:left w:val="none" w:sz="0" w:space="0" w:color="auto"/>
                            <w:bottom w:val="none" w:sz="0" w:space="0" w:color="auto"/>
                            <w:right w:val="none" w:sz="0" w:space="0" w:color="auto"/>
                          </w:divBdr>
                        </w:div>
                      </w:divsChild>
                    </w:div>
                    <w:div w:id="1520582777">
                      <w:marLeft w:val="0"/>
                      <w:marRight w:val="0"/>
                      <w:marTop w:val="0"/>
                      <w:marBottom w:val="0"/>
                      <w:divBdr>
                        <w:top w:val="none" w:sz="0" w:space="0" w:color="auto"/>
                        <w:left w:val="none" w:sz="0" w:space="0" w:color="auto"/>
                        <w:bottom w:val="none" w:sz="0" w:space="0" w:color="auto"/>
                        <w:right w:val="none" w:sz="0" w:space="0" w:color="auto"/>
                      </w:divBdr>
                      <w:divsChild>
                        <w:div w:id="1975327274">
                          <w:marLeft w:val="0"/>
                          <w:marRight w:val="0"/>
                          <w:marTop w:val="0"/>
                          <w:marBottom w:val="0"/>
                          <w:divBdr>
                            <w:top w:val="none" w:sz="0" w:space="0" w:color="auto"/>
                            <w:left w:val="none" w:sz="0" w:space="0" w:color="auto"/>
                            <w:bottom w:val="none" w:sz="0" w:space="0" w:color="auto"/>
                            <w:right w:val="none" w:sz="0" w:space="0" w:color="auto"/>
                          </w:divBdr>
                          <w:divsChild>
                            <w:div w:id="258224318">
                              <w:blockQuote w:val="1"/>
                              <w:marLeft w:val="0"/>
                              <w:marRight w:val="0"/>
                              <w:marTop w:val="0"/>
                              <w:marBottom w:val="0"/>
                              <w:divBdr>
                                <w:top w:val="none" w:sz="0" w:space="0" w:color="auto"/>
                                <w:left w:val="none" w:sz="0" w:space="0" w:color="auto"/>
                                <w:bottom w:val="none" w:sz="0" w:space="0" w:color="auto"/>
                                <w:right w:val="none" w:sz="0" w:space="0" w:color="auto"/>
                              </w:divBdr>
                              <w:divsChild>
                                <w:div w:id="21389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631578">
          <w:marLeft w:val="0"/>
          <w:marRight w:val="0"/>
          <w:marTop w:val="0"/>
          <w:marBottom w:val="0"/>
          <w:divBdr>
            <w:top w:val="none" w:sz="0" w:space="0" w:color="auto"/>
            <w:left w:val="none" w:sz="0" w:space="0" w:color="auto"/>
            <w:bottom w:val="none" w:sz="0" w:space="0" w:color="auto"/>
            <w:right w:val="none" w:sz="0" w:space="0" w:color="auto"/>
          </w:divBdr>
          <w:divsChild>
            <w:div w:id="895241250">
              <w:marLeft w:val="0"/>
              <w:marRight w:val="0"/>
              <w:marTop w:val="0"/>
              <w:marBottom w:val="0"/>
              <w:divBdr>
                <w:top w:val="none" w:sz="0" w:space="0" w:color="auto"/>
                <w:left w:val="none" w:sz="0" w:space="0" w:color="auto"/>
                <w:bottom w:val="none" w:sz="0" w:space="0" w:color="auto"/>
                <w:right w:val="none" w:sz="0" w:space="0" w:color="auto"/>
              </w:divBdr>
              <w:divsChild>
                <w:div w:id="758914685">
                  <w:marLeft w:val="0"/>
                  <w:marRight w:val="0"/>
                  <w:marTop w:val="0"/>
                  <w:marBottom w:val="0"/>
                  <w:divBdr>
                    <w:top w:val="none" w:sz="0" w:space="0" w:color="auto"/>
                    <w:left w:val="single" w:sz="6" w:space="0" w:color="E5E5E5"/>
                    <w:bottom w:val="none" w:sz="0" w:space="0" w:color="auto"/>
                    <w:right w:val="single" w:sz="6" w:space="0" w:color="E5E5E5"/>
                  </w:divBdr>
                </w:div>
                <w:div w:id="916011220">
                  <w:marLeft w:val="0"/>
                  <w:marRight w:val="0"/>
                  <w:marTop w:val="0"/>
                  <w:marBottom w:val="0"/>
                  <w:divBdr>
                    <w:top w:val="none" w:sz="0" w:space="0" w:color="auto"/>
                    <w:left w:val="none" w:sz="0" w:space="0" w:color="auto"/>
                    <w:bottom w:val="none" w:sz="0" w:space="0" w:color="auto"/>
                    <w:right w:val="single" w:sz="6" w:space="0" w:color="E5E5E5"/>
                  </w:divBdr>
                </w:div>
              </w:divsChild>
            </w:div>
          </w:divsChild>
        </w:div>
      </w:divsChild>
    </w:div>
    <w:div w:id="2132046021">
      <w:bodyDiv w:val="1"/>
      <w:marLeft w:val="0"/>
      <w:marRight w:val="0"/>
      <w:marTop w:val="0"/>
      <w:marBottom w:val="0"/>
      <w:divBdr>
        <w:top w:val="none" w:sz="0" w:space="0" w:color="auto"/>
        <w:left w:val="none" w:sz="0" w:space="0" w:color="auto"/>
        <w:bottom w:val="none" w:sz="0" w:space="0" w:color="auto"/>
        <w:right w:val="none" w:sz="0" w:space="0" w:color="auto"/>
      </w:divBdr>
    </w:div>
    <w:div w:id="21431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alsisiofficial?lang=e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p.spokesman@op.gov.e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facebook.com/freebake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freebaker2"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F06E9711FE5E419F4E1176E551A75A" ma:contentTypeVersion="13" ma:contentTypeDescription="Create a new document." ma:contentTypeScope="" ma:versionID="5381d7bee8f85bc6e912ee17cb8e2ac3">
  <xsd:schema xmlns:xsd="http://www.w3.org/2001/XMLSchema" xmlns:xs="http://www.w3.org/2001/XMLSchema" xmlns:p="http://schemas.microsoft.com/office/2006/metadata/properties" xmlns:ns2="e3ef6810-5edc-4010-8ac5-5662b8b9199d" xmlns:ns3="bf249ecd-6919-40e3-99b7-13f982a6b9db" targetNamespace="http://schemas.microsoft.com/office/2006/metadata/properties" ma:root="true" ma:fieldsID="d9871e661c56f2d2b297aa75bc6759ed" ns2:_="" ns3:_="">
    <xsd:import namespace="e3ef6810-5edc-4010-8ac5-5662b8b9199d"/>
    <xsd:import namespace="bf249ecd-6919-40e3-99b7-13f982a6b9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f6810-5edc-4010-8ac5-5662b8b91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49ecd-6919-40e3-99b7-13f982a6b9d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C0A3DD-7EF2-46B3-90B1-33D78BBD06D3}">
  <ds:schemaRefs>
    <ds:schemaRef ds:uri="http://schemas.openxmlformats.org/officeDocument/2006/bibliography"/>
  </ds:schemaRefs>
</ds:datastoreItem>
</file>

<file path=customXml/itemProps2.xml><?xml version="1.0" encoding="utf-8"?>
<ds:datastoreItem xmlns:ds="http://schemas.openxmlformats.org/officeDocument/2006/customXml" ds:itemID="{792EE737-A018-432C-B041-DAE0184A1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f6810-5edc-4010-8ac5-5662b8b9199d"/>
    <ds:schemaRef ds:uri="bf249ecd-6919-40e3-99b7-13f982a6b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601C94-C270-483A-8850-95DF68438D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20103E-D189-411A-966C-54F5D3D55E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Amnesty International</Company>
  <LinksUpToDate>false</LinksUpToDate>
  <CharactersWithSpaces>3245</CharactersWithSpaces>
  <SharedDoc>false</SharedDoc>
  <HLinks>
    <vt:vector size="24" baseType="variant">
      <vt:variant>
        <vt:i4>4063285</vt:i4>
      </vt:variant>
      <vt:variant>
        <vt:i4>9</vt:i4>
      </vt:variant>
      <vt:variant>
        <vt:i4>0</vt:i4>
      </vt:variant>
      <vt:variant>
        <vt:i4>5</vt:i4>
      </vt:variant>
      <vt:variant>
        <vt:lpwstr>https://www.facebook.com/freebaker</vt:lpwstr>
      </vt:variant>
      <vt:variant>
        <vt:lpwstr/>
      </vt:variant>
      <vt:variant>
        <vt:i4>3670061</vt:i4>
      </vt:variant>
      <vt:variant>
        <vt:i4>6</vt:i4>
      </vt:variant>
      <vt:variant>
        <vt:i4>0</vt:i4>
      </vt:variant>
      <vt:variant>
        <vt:i4>5</vt:i4>
      </vt:variant>
      <vt:variant>
        <vt:lpwstr>https://twitter.com/freebaker2</vt:lpwstr>
      </vt:variant>
      <vt:variant>
        <vt:lpwstr/>
      </vt:variant>
      <vt:variant>
        <vt:i4>3014755</vt:i4>
      </vt:variant>
      <vt:variant>
        <vt:i4>3</vt:i4>
      </vt:variant>
      <vt:variant>
        <vt:i4>0</vt:i4>
      </vt:variant>
      <vt:variant>
        <vt:i4>5</vt:i4>
      </vt:variant>
      <vt:variant>
        <vt:lpwstr>https://twitter.com/alsisiofficial?lang=en</vt:lpwstr>
      </vt:variant>
      <vt:variant>
        <vt:lpwstr/>
      </vt:variant>
      <vt:variant>
        <vt:i4>983081</vt:i4>
      </vt:variant>
      <vt:variant>
        <vt:i4>0</vt:i4>
      </vt:variant>
      <vt:variant>
        <vt:i4>0</vt:i4>
      </vt:variant>
      <vt:variant>
        <vt:i4>5</vt:i4>
      </vt:variant>
      <vt:variant>
        <vt:lpwstr>mailto:p.spokesman@op.gov.eg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Shiromi Pinto</dc:creator>
  <cp:keywords/>
  <dc:description/>
  <cp:lastModifiedBy>Cyriel de Jonge</cp:lastModifiedBy>
  <cp:revision>7</cp:revision>
  <cp:lastPrinted>2019-07-09T14:24:00Z</cp:lastPrinted>
  <dcterms:created xsi:type="dcterms:W3CDTF">2021-11-25T13:35:00Z</dcterms:created>
  <dcterms:modified xsi:type="dcterms:W3CDTF">2021-11-25T13:37:00Z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0x010100B1F06E9711FE5E419F4E1176E551A75A</vt:lpwstr>
  </property>
  <property fmtid="{D5CDD505-2E9C-101B-9397-08002B2CF9AE}" pid="3" name="AI_Campaign">
    <vt:lpwstr>105;#Write For Rights|1a21090c-a4ef-4a4e-a00f-2ba0f931c7e7</vt:lpwstr>
  </property>
  <property fmtid="{D5CDD505-2E9C-101B-9397-08002B2CF9AE}" pid="4" name="AI_InternalKeywords">
    <vt:lpwstr>1042;#Campaigns|7d02520f-2be6-479c-9a40-3955d4ad041f</vt:lpwstr>
  </property>
  <property fmtid="{D5CDD505-2E9C-101B-9397-08002B2CF9AE}" pid="5" name="AI_BudgetCode">
    <vt:lpwstr>753;#20GLO01|b90bf66b-91d6-4476-a002-53d70f9f7192</vt:lpwstr>
  </property>
  <property fmtid="{D5CDD505-2E9C-101B-9397-08002B2CF9AE}" pid="6" name="AI_Collection">
    <vt:lpwstr>44;#Campaigns collection|f474f318-61cb-4e3a-a2e4-124f6f9ca907</vt:lpwstr>
  </property>
  <property fmtid="{D5CDD505-2E9C-101B-9397-08002B2CF9AE}" pid="7" name="bc8fb9b9d1a14967895132df3e7b0017">
    <vt:lpwstr>Amnesty International|4b6dc54e-3a2b-488e-b081-d1a9734ca4ff</vt:lpwstr>
  </property>
  <property fmtid="{D5CDD505-2E9C-101B-9397-08002B2CF9AE}" pid="8" name="AI_Subject">
    <vt:lpwstr>82;#Campaigns|2581f819-66b0-4a68-a747-5dd75863cbd2</vt:lpwstr>
  </property>
  <property fmtid="{D5CDD505-2E9C-101B-9397-08002B2CF9AE}" pid="9" name="AI_EnterpriseKeywords">
    <vt:lpwstr>152;#Individuals at Risk|adc56ae1-c69a-4eb8-8155-5da42eefc2b1</vt:lpwstr>
  </property>
  <property fmtid="{D5CDD505-2E9C-101B-9397-08002B2CF9AE}" pid="10" name="AI_ProjectName">
    <vt:lpwstr>752;#Write for Rights 2018 and 2019|5839dc75-716f-4b6e-a4bc-3c237dc3e3e1</vt:lpwstr>
  </property>
  <property fmtid="{D5CDD505-2E9C-101B-9397-08002B2CF9AE}" pid="11" name="AI_Country">
    <vt:lpwstr>304;#Nigeria|dd4198dc-1730-400c-a662-813cd3134e28</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bd653665922a4864afe133c2e05b418f">
    <vt:lpwstr/>
  </property>
  <property fmtid="{D5CDD505-2E9C-101B-9397-08002B2CF9AE}" pid="15" name="c99711ec604245cebac61dc305b5aa75">
    <vt:lpwstr/>
  </property>
  <property fmtid="{D5CDD505-2E9C-101B-9397-08002B2CF9AE}" pid="16" name="AI_LeadAuthor">
    <vt:lpwstr/>
  </property>
  <property fmtid="{D5CDD505-2E9C-101B-9397-08002B2CF9AE}" pid="17" name="AI_Organisation">
    <vt:lpwstr/>
  </property>
  <property fmtid="{D5CDD505-2E9C-101B-9397-08002B2CF9AE}" pid="18" name="AI_SupportingAuthor">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Order">
    <vt:r8>2812100</vt:r8>
  </property>
  <property fmtid="{D5CDD505-2E9C-101B-9397-08002B2CF9AE}" pid="24" name="ComplianceAssetId">
    <vt:lpwstr/>
  </property>
  <property fmtid="{D5CDD505-2E9C-101B-9397-08002B2CF9AE}" pid="25" name="SharedWithUsers">
    <vt:lpwstr>322;#Dina Silantyeva;#354;#Melody Ross</vt:lpwstr>
  </property>
</Properties>
</file>