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body>
    <w:p w:rsidR="00A11046" w:rsidP="60D9DDAD" w:rsidRDefault="00D406D9" w14:paraId="7BAB7666" w14:textId="63530A2A">
      <w:pPr>
        <w:pStyle w:val="Normal"/>
        <w:rPr>
          <w:rFonts w:ascii="Calibri" w:hAnsi="Calibri" w:eastAsia="Calibri" w:cs=""/>
          <w:sz w:val="22"/>
          <w:szCs w:val="22"/>
        </w:rPr>
      </w:pPr>
      <w:r>
        <w:br/>
      </w:r>
      <w:r w:rsidRPr="60D9DDAD" w:rsidR="00A11046">
        <w:rPr>
          <w:rFonts w:ascii="Calibri" w:hAnsi="Calibri" w:eastAsia="Calibri" w:cs="Calibri" w:asciiTheme="minorAscii" w:hAnsiTheme="minorAscii" w:eastAsiaTheme="minorAscii" w:cstheme="minorAscii"/>
          <w:b w:val="1"/>
          <w:bCs w:val="1"/>
          <w:sz w:val="28"/>
          <w:szCs w:val="28"/>
          <w:highlight w:val="lightGray"/>
        </w:rPr>
        <w:t>Zhang Zhan</w:t>
      </w:r>
      <w:r w:rsidRPr="60D9DDAD" w:rsidR="004B0D6E">
        <w:rPr>
          <w:rFonts w:ascii="Calibri" w:hAnsi="Calibri" w:eastAsia="Calibri" w:cs="Calibri" w:asciiTheme="minorAscii" w:hAnsiTheme="minorAscii" w:eastAsiaTheme="minorAscii" w:cstheme="minorAscii"/>
          <w:b w:val="1"/>
          <w:bCs w:val="1"/>
          <w:sz w:val="28"/>
          <w:szCs w:val="28"/>
          <w:highlight w:val="lightGray"/>
        </w:rPr>
        <w:t xml:space="preserve"> </w:t>
      </w:r>
      <w:r w:rsidRPr="60D9DDAD" w:rsidR="000E0C1A">
        <w:rPr>
          <w:rFonts w:ascii="Calibri" w:hAnsi="Calibri" w:eastAsia="Calibri" w:cs="Calibri" w:asciiTheme="minorAscii" w:hAnsiTheme="minorAscii" w:eastAsiaTheme="minorAscii" w:cstheme="minorAscii"/>
          <w:b w:val="1"/>
          <w:bCs w:val="1"/>
          <w:sz w:val="28"/>
          <w:szCs w:val="28"/>
          <w:highlight w:val="lightGray"/>
        </w:rPr>
        <w:t>–</w:t>
      </w:r>
      <w:r w:rsidRPr="60D9DDAD" w:rsidR="00113AC4">
        <w:rPr>
          <w:rFonts w:ascii="Calibri" w:hAnsi="Calibri" w:eastAsia="Calibri" w:cs="Calibri" w:asciiTheme="minorAscii" w:hAnsiTheme="minorAscii" w:eastAsiaTheme="minorAscii" w:cstheme="minorAscii"/>
          <w:b w:val="1"/>
          <w:bCs w:val="1"/>
          <w:sz w:val="28"/>
          <w:szCs w:val="28"/>
          <w:highlight w:val="lightGray"/>
        </w:rPr>
        <w:t xml:space="preserve"> </w:t>
      </w:r>
      <w:r w:rsidRPr="60D9DDAD" w:rsidR="00A11046">
        <w:rPr>
          <w:rFonts w:ascii="Calibri" w:hAnsi="Calibri" w:eastAsia="Calibri" w:cs="Calibri" w:asciiTheme="minorAscii" w:hAnsiTheme="minorAscii" w:eastAsiaTheme="minorAscii" w:cstheme="minorAscii"/>
          <w:b w:val="1"/>
          <w:bCs w:val="1"/>
          <w:sz w:val="28"/>
          <w:szCs w:val="28"/>
          <w:highlight w:val="lightGray"/>
        </w:rPr>
        <w:t>CHINA</w:t>
      </w:r>
      <w:r w:rsidR="2188C069">
        <w:drawing>
          <wp:inline wp14:editId="32EC8AF5" wp14:anchorId="62F2B2EA">
            <wp:extent cx="4572000" cy="2857500"/>
            <wp:effectExtent l="0" t="0" r="0" b="0"/>
            <wp:docPr id="447860463" name="" title=""/>
            <wp:cNvGraphicFramePr>
              <a:graphicFrameLocks noChangeAspect="1"/>
            </wp:cNvGraphicFramePr>
            <a:graphic>
              <a:graphicData uri="http://schemas.openxmlformats.org/drawingml/2006/picture">
                <pic:pic>
                  <pic:nvPicPr>
                    <pic:cNvPr id="0" name=""/>
                    <pic:cNvPicPr/>
                  </pic:nvPicPr>
                  <pic:blipFill>
                    <a:blip r:embed="Rce032d136b0a491c">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00043D0C" w:rsidP="3D68720C" w:rsidRDefault="00222DAB" w14:paraId="0A8FE280" w14:textId="2C8E95D2">
      <w:pPr>
        <w:rPr>
          <w:rFonts w:ascii="Calibri" w:hAnsi="Calibri" w:eastAsia="Calibri" w:cs="Calibri" w:asciiTheme="minorAscii" w:hAnsiTheme="minorAscii" w:eastAsiaTheme="minorAscii" w:cstheme="minorAscii"/>
        </w:rPr>
      </w:pPr>
      <w:r>
        <w:br/>
      </w:r>
      <w:r w:rsidRPr="60D9DDAD" w:rsidR="00D406D9">
        <w:rPr>
          <w:rFonts w:ascii="Calibri" w:hAnsi="Calibri" w:eastAsia="Calibri" w:cs="Calibri" w:asciiTheme="minorAscii" w:hAnsiTheme="minorAscii" w:eastAsiaTheme="minorAscii" w:cstheme="minorAscii"/>
          <w:b w:val="1"/>
          <w:bCs w:val="1"/>
        </w:rPr>
        <w:t>SHE DARED TO REPORT</w:t>
      </w:r>
      <w:r w:rsidRPr="60D9DDAD" w:rsidR="00A11046">
        <w:rPr>
          <w:rFonts w:ascii="Calibri" w:hAnsi="Calibri" w:eastAsia="Calibri" w:cs="Calibri" w:asciiTheme="minorAscii" w:hAnsiTheme="minorAscii" w:eastAsiaTheme="minorAscii" w:cstheme="minorAscii"/>
          <w:b w:val="1"/>
          <w:bCs w:val="1"/>
        </w:rPr>
        <w:t xml:space="preserve"> THE TRUTH ABOUT COVID-19 </w:t>
      </w:r>
      <w:r w:rsidRPr="60D9DDAD" w:rsidR="00D406D9">
        <w:rPr>
          <w:rFonts w:ascii="Calibri" w:hAnsi="Calibri" w:eastAsia="Calibri" w:cs="Calibri" w:asciiTheme="minorAscii" w:hAnsiTheme="minorAscii" w:eastAsiaTheme="minorAscii" w:cstheme="minorAscii"/>
          <w:b w:val="1"/>
          <w:bCs w:val="1"/>
        </w:rPr>
        <w:t>IN CHINA</w:t>
      </w:r>
      <w:r>
        <w:br/>
      </w:r>
      <w:r w:rsidRPr="60D9DDAD" w:rsidR="00E94ED4">
        <w:rPr>
          <w:rFonts w:ascii="Calibri" w:hAnsi="Calibri" w:eastAsia="Calibri" w:cs="Calibri" w:asciiTheme="minorAscii" w:hAnsiTheme="minorAscii" w:eastAsiaTheme="minorAscii" w:cstheme="minorAscii"/>
        </w:rPr>
        <w:t>When</w:t>
      </w:r>
      <w:r w:rsidRPr="60D9DDAD" w:rsidR="00723D07">
        <w:rPr>
          <w:rFonts w:ascii="Calibri" w:hAnsi="Calibri" w:eastAsia="Calibri" w:cs="Calibri" w:asciiTheme="minorAscii" w:hAnsiTheme="minorAscii" w:eastAsiaTheme="minorAscii" w:cstheme="minorAscii"/>
        </w:rPr>
        <w:t xml:space="preserve"> Wuhan</w:t>
      </w:r>
      <w:r w:rsidRPr="60D9DDAD" w:rsidR="00575B62">
        <w:rPr>
          <w:rFonts w:ascii="Calibri" w:hAnsi="Calibri" w:eastAsia="Calibri" w:cs="Calibri" w:asciiTheme="minorAscii" w:hAnsiTheme="minorAscii" w:eastAsiaTheme="minorAscii" w:cstheme="minorAscii"/>
        </w:rPr>
        <w:t xml:space="preserve"> –</w:t>
      </w:r>
      <w:r w:rsidRPr="60D9DDAD" w:rsidR="008F295A">
        <w:rPr>
          <w:rFonts w:ascii="Calibri" w:hAnsi="Calibri" w:eastAsia="Calibri" w:cs="Calibri" w:asciiTheme="minorAscii" w:hAnsiTheme="minorAscii" w:eastAsiaTheme="minorAscii" w:cstheme="minorAscii"/>
        </w:rPr>
        <w:t xml:space="preserve"> then</w:t>
      </w:r>
      <w:r w:rsidRPr="60D9DDAD" w:rsidR="000E375E">
        <w:rPr>
          <w:rFonts w:ascii="Calibri" w:hAnsi="Calibri" w:eastAsia="Calibri" w:cs="Calibri" w:asciiTheme="minorAscii" w:hAnsiTheme="minorAscii" w:eastAsiaTheme="minorAscii" w:cstheme="minorAscii"/>
        </w:rPr>
        <w:t xml:space="preserve"> </w:t>
      </w:r>
      <w:r w:rsidRPr="60D9DDAD" w:rsidR="000E375E">
        <w:rPr>
          <w:rFonts w:ascii="Calibri" w:hAnsi="Calibri" w:eastAsia="Calibri" w:cs="Calibri" w:asciiTheme="minorAscii" w:hAnsiTheme="minorAscii" w:eastAsiaTheme="minorAscii" w:cstheme="minorAscii"/>
        </w:rPr>
        <w:t>the</w:t>
      </w:r>
      <w:r w:rsidRPr="60D9DDAD" w:rsidR="009B57A9">
        <w:rPr>
          <w:rFonts w:ascii="Calibri" w:hAnsi="Calibri" w:eastAsia="Calibri" w:cs="Calibri" w:asciiTheme="minorAscii" w:hAnsiTheme="minorAscii" w:eastAsiaTheme="minorAscii" w:cstheme="minorAscii"/>
        </w:rPr>
        <w:t xml:space="preserve"> centre of </w:t>
      </w:r>
      <w:r w:rsidRPr="60D9DDAD" w:rsidR="003503ED">
        <w:rPr>
          <w:rFonts w:ascii="Calibri" w:hAnsi="Calibri" w:eastAsia="Calibri" w:cs="Calibri" w:asciiTheme="minorAscii" w:hAnsiTheme="minorAscii" w:eastAsiaTheme="minorAscii" w:cstheme="minorAscii"/>
        </w:rPr>
        <w:t xml:space="preserve">the </w:t>
      </w:r>
      <w:r w:rsidRPr="60D9DDAD" w:rsidR="009B57A9">
        <w:rPr>
          <w:rFonts w:ascii="Calibri" w:hAnsi="Calibri" w:eastAsia="Calibri" w:cs="Calibri" w:asciiTheme="minorAscii" w:hAnsiTheme="minorAscii" w:eastAsiaTheme="minorAscii" w:cstheme="minorAscii"/>
        </w:rPr>
        <w:t xml:space="preserve">Covid-19 </w:t>
      </w:r>
      <w:proofErr w:type="gramStart"/>
      <w:r w:rsidRPr="60D9DDAD" w:rsidR="009B57A9">
        <w:rPr>
          <w:rFonts w:ascii="Calibri" w:hAnsi="Calibri" w:eastAsia="Calibri" w:cs="Calibri" w:asciiTheme="minorAscii" w:hAnsiTheme="minorAscii" w:eastAsiaTheme="minorAscii" w:cstheme="minorAscii"/>
        </w:rPr>
        <w:t>outbreak</w:t>
      </w:r>
      <w:proofErr w:type="gramEnd"/>
      <w:r w:rsidRPr="60D9DDAD" w:rsidR="009B57A9">
        <w:rPr>
          <w:rFonts w:ascii="Calibri" w:hAnsi="Calibri" w:eastAsia="Calibri" w:cs="Calibri" w:asciiTheme="minorAscii" w:hAnsiTheme="minorAscii" w:eastAsiaTheme="minorAscii" w:cstheme="minorAscii"/>
        </w:rPr>
        <w:t xml:space="preserve"> in China</w:t>
      </w:r>
      <w:r w:rsidRPr="60D9DDAD" w:rsidR="008F295A">
        <w:rPr>
          <w:rFonts w:ascii="Calibri" w:hAnsi="Calibri" w:eastAsia="Calibri" w:cs="Calibri" w:asciiTheme="minorAscii" w:hAnsiTheme="minorAscii" w:eastAsiaTheme="minorAscii" w:cstheme="minorAscii"/>
        </w:rPr>
        <w:t xml:space="preserve"> </w:t>
      </w:r>
      <w:r w:rsidRPr="60D9DDAD" w:rsidR="00575B62">
        <w:rPr>
          <w:rFonts w:ascii="Calibri" w:hAnsi="Calibri" w:eastAsia="Calibri" w:cs="Calibri" w:asciiTheme="minorAscii" w:hAnsiTheme="minorAscii" w:eastAsiaTheme="minorAscii" w:cstheme="minorAscii"/>
        </w:rPr>
        <w:t xml:space="preserve">– </w:t>
      </w:r>
      <w:r w:rsidRPr="60D9DDAD" w:rsidR="00723D07">
        <w:rPr>
          <w:rFonts w:ascii="Calibri" w:hAnsi="Calibri" w:eastAsia="Calibri" w:cs="Calibri" w:asciiTheme="minorAscii" w:hAnsiTheme="minorAscii" w:eastAsiaTheme="minorAscii" w:cstheme="minorAscii"/>
        </w:rPr>
        <w:t>went into lockdown,</w:t>
      </w:r>
      <w:r w:rsidRPr="60D9DDAD" w:rsidR="00CD02F8">
        <w:rPr>
          <w:rFonts w:ascii="Calibri" w:hAnsi="Calibri" w:eastAsia="Calibri" w:cs="Calibri" w:asciiTheme="minorAscii" w:hAnsiTheme="minorAscii" w:eastAsiaTheme="minorAscii" w:cstheme="minorAscii"/>
        </w:rPr>
        <w:t xml:space="preserve"> Zhang Zhan</w:t>
      </w:r>
      <w:r w:rsidRPr="60D9DDAD" w:rsidR="00E94ED4">
        <w:rPr>
          <w:rFonts w:ascii="Calibri" w:hAnsi="Calibri" w:eastAsia="Calibri" w:cs="Calibri" w:asciiTheme="minorAscii" w:hAnsiTheme="minorAscii" w:eastAsiaTheme="minorAscii" w:cstheme="minorAscii"/>
        </w:rPr>
        <w:t xml:space="preserve"> was one </w:t>
      </w:r>
      <w:r w:rsidRPr="60D9DDAD" w:rsidR="00F423BA">
        <w:rPr>
          <w:rFonts w:ascii="Calibri" w:hAnsi="Calibri" w:eastAsia="Calibri" w:cs="Calibri" w:asciiTheme="minorAscii" w:hAnsiTheme="minorAscii" w:eastAsiaTheme="minorAscii" w:cstheme="minorAscii"/>
        </w:rPr>
        <w:t xml:space="preserve">of the few citizen journalists to </w:t>
      </w:r>
      <w:r w:rsidRPr="60D9DDAD" w:rsidR="00043D0C">
        <w:rPr>
          <w:rFonts w:ascii="Calibri" w:hAnsi="Calibri" w:eastAsia="Calibri" w:cs="Calibri" w:asciiTheme="minorAscii" w:hAnsiTheme="minorAscii" w:eastAsiaTheme="minorAscii" w:cstheme="minorAscii"/>
        </w:rPr>
        <w:t>report on the unfolding crisis</w:t>
      </w:r>
      <w:r w:rsidRPr="60D9DDAD" w:rsidR="00F423BA">
        <w:rPr>
          <w:rFonts w:ascii="Calibri" w:hAnsi="Calibri" w:eastAsia="Calibri" w:cs="Calibri" w:asciiTheme="minorAscii" w:hAnsiTheme="minorAscii" w:eastAsiaTheme="minorAscii" w:cstheme="minorAscii"/>
        </w:rPr>
        <w:t xml:space="preserve">. </w:t>
      </w:r>
      <w:proofErr w:type="gramStart"/>
      <w:proofErr w:type="gramEnd"/>
    </w:p>
    <w:p w:rsidR="00CD02F8" w:rsidP="3D68720C" w:rsidRDefault="009D41E1" w14:paraId="4CF0F169" w14:textId="77777777">
      <w:pPr>
        <w:rPr>
          <w:rFonts w:ascii="Calibri" w:hAnsi="Calibri" w:eastAsia="Calibri" w:cs="Calibri" w:asciiTheme="minorAscii" w:hAnsiTheme="minorAscii" w:eastAsiaTheme="minorAscii" w:cstheme="minorAscii"/>
        </w:rPr>
      </w:pPr>
      <w:r w:rsidRPr="3D68720C" w:rsidR="009D41E1">
        <w:rPr>
          <w:rFonts w:ascii="Calibri" w:hAnsi="Calibri" w:eastAsia="Calibri" w:cs="Calibri" w:asciiTheme="minorAscii" w:hAnsiTheme="minorAscii" w:eastAsiaTheme="minorAscii" w:cstheme="minorAscii"/>
        </w:rPr>
        <w:t>Determined to get the truth out, the</w:t>
      </w:r>
      <w:r w:rsidRPr="3D68720C" w:rsidR="00F423BA">
        <w:rPr>
          <w:rFonts w:ascii="Calibri" w:hAnsi="Calibri" w:eastAsia="Calibri" w:cs="Calibri" w:asciiTheme="minorAscii" w:hAnsiTheme="minorAscii" w:eastAsiaTheme="minorAscii" w:cstheme="minorAscii"/>
        </w:rPr>
        <w:t xml:space="preserve"> former lawyer</w:t>
      </w:r>
      <w:r w:rsidRPr="3D68720C" w:rsidR="00CD02F8">
        <w:rPr>
          <w:rFonts w:ascii="Calibri" w:hAnsi="Calibri" w:eastAsia="Calibri" w:cs="Calibri" w:asciiTheme="minorAscii" w:hAnsiTheme="minorAscii" w:eastAsiaTheme="minorAscii" w:cstheme="minorAscii"/>
        </w:rPr>
        <w:t xml:space="preserve"> </w:t>
      </w:r>
      <w:r w:rsidRPr="3D68720C" w:rsidR="00723D07">
        <w:rPr>
          <w:rFonts w:ascii="Calibri" w:hAnsi="Calibri" w:eastAsia="Calibri" w:cs="Calibri" w:asciiTheme="minorAscii" w:hAnsiTheme="minorAscii" w:eastAsiaTheme="minorAscii" w:cstheme="minorAscii"/>
        </w:rPr>
        <w:t xml:space="preserve">travelled </w:t>
      </w:r>
      <w:r w:rsidRPr="3D68720C" w:rsidR="00F423BA">
        <w:rPr>
          <w:rFonts w:ascii="Calibri" w:hAnsi="Calibri" w:eastAsia="Calibri" w:cs="Calibri" w:asciiTheme="minorAscii" w:hAnsiTheme="minorAscii" w:eastAsiaTheme="minorAscii" w:cstheme="minorAscii"/>
        </w:rPr>
        <w:t>to the beleaguered city</w:t>
      </w:r>
      <w:r w:rsidRPr="3D68720C" w:rsidR="00723D07">
        <w:rPr>
          <w:rFonts w:ascii="Calibri" w:hAnsi="Calibri" w:eastAsia="Calibri" w:cs="Calibri" w:asciiTheme="minorAscii" w:hAnsiTheme="minorAscii" w:eastAsiaTheme="minorAscii" w:cstheme="minorAscii"/>
        </w:rPr>
        <w:t xml:space="preserve"> </w:t>
      </w:r>
      <w:r w:rsidRPr="3D68720C" w:rsidR="00E36D76">
        <w:rPr>
          <w:rFonts w:ascii="Calibri" w:hAnsi="Calibri" w:eastAsia="Calibri" w:cs="Calibri" w:asciiTheme="minorAscii" w:hAnsiTheme="minorAscii" w:eastAsiaTheme="minorAscii" w:cstheme="minorAscii"/>
        </w:rPr>
        <w:t>in February 2020</w:t>
      </w:r>
      <w:r w:rsidRPr="3D68720C" w:rsidR="00043D0C">
        <w:rPr>
          <w:rFonts w:ascii="Calibri" w:hAnsi="Calibri" w:eastAsia="Calibri" w:cs="Calibri" w:asciiTheme="minorAscii" w:hAnsiTheme="minorAscii" w:eastAsiaTheme="minorAscii" w:cstheme="minorAscii"/>
        </w:rPr>
        <w:t xml:space="preserve">. </w:t>
      </w:r>
      <w:r w:rsidRPr="3D68720C" w:rsidR="00F423BA">
        <w:rPr>
          <w:rFonts w:ascii="Calibri" w:hAnsi="Calibri" w:eastAsia="Calibri" w:cs="Calibri" w:asciiTheme="minorAscii" w:hAnsiTheme="minorAscii" w:eastAsiaTheme="minorAscii" w:cstheme="minorAscii"/>
        </w:rPr>
        <w:t>She</w:t>
      </w:r>
      <w:r w:rsidRPr="3D68720C" w:rsidR="00CD02F8">
        <w:rPr>
          <w:rFonts w:ascii="Calibri" w:hAnsi="Calibri" w:eastAsia="Calibri" w:cs="Calibri" w:asciiTheme="minorAscii" w:hAnsiTheme="minorAscii" w:eastAsiaTheme="minorAscii" w:cstheme="minorAscii"/>
        </w:rPr>
        <w:t xml:space="preserve"> </w:t>
      </w:r>
      <w:r w:rsidRPr="3D68720C" w:rsidR="00575B62">
        <w:rPr>
          <w:rFonts w:ascii="Calibri" w:hAnsi="Calibri" w:eastAsia="Calibri" w:cs="Calibri" w:asciiTheme="minorAscii" w:hAnsiTheme="minorAscii" w:eastAsiaTheme="minorAscii" w:cstheme="minorAscii"/>
        </w:rPr>
        <w:t>took to</w:t>
      </w:r>
      <w:r w:rsidRPr="3D68720C" w:rsidR="00BB66D7">
        <w:rPr>
          <w:rFonts w:ascii="Calibri" w:hAnsi="Calibri" w:eastAsia="Calibri" w:cs="Calibri" w:asciiTheme="minorAscii" w:hAnsiTheme="minorAscii" w:eastAsiaTheme="minorAscii" w:cstheme="minorAscii"/>
        </w:rPr>
        <w:t xml:space="preserve"> social media,</w:t>
      </w:r>
      <w:r w:rsidRPr="3D68720C" w:rsidR="00F75EA3">
        <w:rPr>
          <w:rFonts w:ascii="Calibri" w:hAnsi="Calibri" w:eastAsia="Calibri" w:cs="Calibri" w:asciiTheme="minorAscii" w:hAnsiTheme="minorAscii" w:eastAsiaTheme="minorAscii" w:cstheme="minorAscii"/>
        </w:rPr>
        <w:t xml:space="preserve"> </w:t>
      </w:r>
      <w:r w:rsidRPr="3D68720C" w:rsidR="00575B62">
        <w:rPr>
          <w:rFonts w:ascii="Calibri" w:hAnsi="Calibri" w:eastAsia="Calibri" w:cs="Calibri" w:asciiTheme="minorAscii" w:hAnsiTheme="minorAscii" w:eastAsiaTheme="minorAscii" w:cstheme="minorAscii"/>
        </w:rPr>
        <w:t xml:space="preserve">reporting </w:t>
      </w:r>
      <w:r w:rsidRPr="3D68720C" w:rsidR="00043D0C">
        <w:rPr>
          <w:rFonts w:ascii="Calibri" w:hAnsi="Calibri" w:eastAsia="Calibri" w:cs="Calibri" w:asciiTheme="minorAscii" w:hAnsiTheme="minorAscii" w:eastAsiaTheme="minorAscii" w:cstheme="minorAscii"/>
        </w:rPr>
        <w:t xml:space="preserve">how government officials </w:t>
      </w:r>
      <w:r w:rsidRPr="3D68720C" w:rsidR="00DB1BBB">
        <w:rPr>
          <w:rFonts w:ascii="Calibri" w:hAnsi="Calibri" w:eastAsia="Calibri" w:cs="Calibri" w:asciiTheme="minorAscii" w:hAnsiTheme="minorAscii" w:eastAsiaTheme="minorAscii" w:cstheme="minorAscii"/>
        </w:rPr>
        <w:t xml:space="preserve">had </w:t>
      </w:r>
      <w:r w:rsidRPr="3D68720C" w:rsidR="00043D0C">
        <w:rPr>
          <w:rFonts w:ascii="Calibri" w:hAnsi="Calibri" w:eastAsia="Calibri" w:cs="Calibri" w:asciiTheme="minorAscii" w:hAnsiTheme="minorAscii" w:eastAsiaTheme="minorAscii" w:cstheme="minorAscii"/>
        </w:rPr>
        <w:t>detained independent reporters and harassed families of C</w:t>
      </w:r>
      <w:r w:rsidRPr="3D68720C" w:rsidR="0025103A">
        <w:rPr>
          <w:rFonts w:ascii="Calibri" w:hAnsi="Calibri" w:eastAsia="Calibri" w:cs="Calibri" w:asciiTheme="minorAscii" w:hAnsiTheme="minorAscii" w:eastAsiaTheme="minorAscii" w:cstheme="minorAscii"/>
        </w:rPr>
        <w:t>ovid</w:t>
      </w:r>
      <w:r w:rsidRPr="3D68720C" w:rsidR="00043D0C">
        <w:rPr>
          <w:rFonts w:ascii="Calibri" w:hAnsi="Calibri" w:eastAsia="Calibri" w:cs="Calibri" w:asciiTheme="minorAscii" w:hAnsiTheme="minorAscii" w:eastAsiaTheme="minorAscii" w:cstheme="minorAscii"/>
        </w:rPr>
        <w:t>-19 patients</w:t>
      </w:r>
      <w:r w:rsidRPr="3D68720C" w:rsidR="00CD02F8">
        <w:rPr>
          <w:rFonts w:ascii="Calibri" w:hAnsi="Calibri" w:eastAsia="Calibri" w:cs="Calibri" w:asciiTheme="minorAscii" w:hAnsiTheme="minorAscii" w:eastAsiaTheme="minorAscii" w:cstheme="minorAscii"/>
        </w:rPr>
        <w:t xml:space="preserve">. </w:t>
      </w:r>
      <w:r w:rsidRPr="3D68720C" w:rsidR="00A36615">
        <w:rPr>
          <w:rFonts w:ascii="Calibri" w:hAnsi="Calibri" w:eastAsia="Calibri" w:cs="Calibri" w:asciiTheme="minorAscii" w:hAnsiTheme="minorAscii" w:eastAsiaTheme="minorAscii" w:cstheme="minorAscii"/>
        </w:rPr>
        <w:t>C</w:t>
      </w:r>
      <w:r w:rsidRPr="3D68720C" w:rsidR="00CD02F8">
        <w:rPr>
          <w:rFonts w:ascii="Calibri" w:hAnsi="Calibri" w:eastAsia="Calibri" w:cs="Calibri" w:asciiTheme="minorAscii" w:hAnsiTheme="minorAscii" w:eastAsiaTheme="minorAscii" w:cstheme="minorAscii"/>
        </w:rPr>
        <w:t>itizen journalists</w:t>
      </w:r>
      <w:r w:rsidRPr="3D68720C" w:rsidR="00BF723D">
        <w:rPr>
          <w:rFonts w:ascii="Calibri" w:hAnsi="Calibri" w:eastAsia="Calibri" w:cs="Calibri" w:asciiTheme="minorAscii" w:hAnsiTheme="minorAscii" w:eastAsiaTheme="minorAscii" w:cstheme="minorAscii"/>
        </w:rPr>
        <w:t xml:space="preserve"> were</w:t>
      </w:r>
      <w:r w:rsidRPr="3D68720C" w:rsidR="007814CD">
        <w:rPr>
          <w:rFonts w:ascii="Calibri" w:hAnsi="Calibri" w:eastAsia="Calibri" w:cs="Calibri" w:asciiTheme="minorAscii" w:hAnsiTheme="minorAscii" w:eastAsiaTheme="minorAscii" w:cstheme="minorAscii"/>
        </w:rPr>
        <w:t xml:space="preserve"> the only source of uncensored, </w:t>
      </w:r>
      <w:r w:rsidRPr="3D68720C" w:rsidR="00CD02F8">
        <w:rPr>
          <w:rFonts w:ascii="Calibri" w:hAnsi="Calibri" w:eastAsia="Calibri" w:cs="Calibri" w:asciiTheme="minorAscii" w:hAnsiTheme="minorAscii" w:eastAsiaTheme="minorAscii" w:cstheme="minorAscii"/>
        </w:rPr>
        <w:t>first-hand information about the</w:t>
      </w:r>
      <w:r w:rsidRPr="3D68720C" w:rsidR="0010063A">
        <w:rPr>
          <w:rFonts w:ascii="Calibri" w:hAnsi="Calibri" w:eastAsia="Calibri" w:cs="Calibri" w:asciiTheme="minorAscii" w:hAnsiTheme="minorAscii" w:eastAsiaTheme="minorAscii" w:cstheme="minorAscii"/>
        </w:rPr>
        <w:t xml:space="preserve"> </w:t>
      </w:r>
      <w:r w:rsidRPr="3D68720C" w:rsidR="00732826">
        <w:rPr>
          <w:rFonts w:ascii="Calibri" w:hAnsi="Calibri" w:eastAsia="Calibri" w:cs="Calibri" w:asciiTheme="minorAscii" w:hAnsiTheme="minorAscii" w:eastAsiaTheme="minorAscii" w:cstheme="minorAscii"/>
        </w:rPr>
        <w:t>epidemic</w:t>
      </w:r>
      <w:r w:rsidRPr="3D68720C" w:rsidR="0010063A">
        <w:rPr>
          <w:rFonts w:ascii="Calibri" w:hAnsi="Calibri" w:eastAsia="Calibri" w:cs="Calibri" w:asciiTheme="minorAscii" w:hAnsiTheme="minorAscii" w:eastAsiaTheme="minorAscii" w:cstheme="minorAscii"/>
        </w:rPr>
        <w:t xml:space="preserve">. </w:t>
      </w:r>
      <w:r w:rsidRPr="3D68720C" w:rsidR="00CD02F8">
        <w:rPr>
          <w:rFonts w:ascii="Calibri" w:hAnsi="Calibri" w:eastAsia="Calibri" w:cs="Calibri" w:asciiTheme="minorAscii" w:hAnsiTheme="minorAscii" w:eastAsiaTheme="minorAscii" w:cstheme="minorAscii"/>
        </w:rPr>
        <w:t xml:space="preserve"> </w:t>
      </w:r>
    </w:p>
    <w:p w:rsidR="00CD02F8" w:rsidP="3D68720C" w:rsidRDefault="00723D07" w14:paraId="526A29BA" w14:textId="77777777">
      <w:pPr>
        <w:rPr>
          <w:rFonts w:ascii="Calibri" w:hAnsi="Calibri" w:eastAsia="Calibri" w:cs="Calibri" w:asciiTheme="minorAscii" w:hAnsiTheme="minorAscii" w:eastAsiaTheme="minorAscii" w:cstheme="minorAscii"/>
        </w:rPr>
      </w:pPr>
      <w:r w:rsidRPr="3D68720C" w:rsidR="00723D07">
        <w:rPr>
          <w:rFonts w:ascii="Calibri" w:hAnsi="Calibri" w:eastAsia="Calibri" w:cs="Calibri" w:asciiTheme="minorAscii" w:hAnsiTheme="minorAscii" w:eastAsiaTheme="minorAscii" w:cstheme="minorAscii"/>
        </w:rPr>
        <w:t xml:space="preserve">Working independently </w:t>
      </w:r>
      <w:r w:rsidRPr="3D68720C" w:rsidR="007814CD">
        <w:rPr>
          <w:rFonts w:ascii="Calibri" w:hAnsi="Calibri" w:eastAsia="Calibri" w:cs="Calibri" w:asciiTheme="minorAscii" w:hAnsiTheme="minorAscii" w:eastAsiaTheme="minorAscii" w:cstheme="minorAscii"/>
        </w:rPr>
        <w:t>of</w:t>
      </w:r>
      <w:r w:rsidRPr="3D68720C" w:rsidR="00723D07">
        <w:rPr>
          <w:rFonts w:ascii="Calibri" w:hAnsi="Calibri" w:eastAsia="Calibri" w:cs="Calibri" w:asciiTheme="minorAscii" w:hAnsiTheme="minorAscii" w:eastAsiaTheme="minorAscii" w:cstheme="minorAscii"/>
        </w:rPr>
        <w:t xml:space="preserve"> state-controlled media, citizen journalists face constant harassment for </w:t>
      </w:r>
      <w:r w:rsidRPr="3D68720C" w:rsidR="00AD289A">
        <w:rPr>
          <w:rFonts w:ascii="Calibri" w:hAnsi="Calibri" w:eastAsia="Calibri" w:cs="Calibri" w:asciiTheme="minorAscii" w:hAnsiTheme="minorAscii" w:eastAsiaTheme="minorAscii" w:cstheme="minorAscii"/>
        </w:rPr>
        <w:t>exposing information the government would rather keep quiet</w:t>
      </w:r>
      <w:r w:rsidRPr="3D68720C" w:rsidR="00723D07">
        <w:rPr>
          <w:rFonts w:ascii="Calibri" w:hAnsi="Calibri" w:eastAsia="Calibri" w:cs="Calibri" w:asciiTheme="minorAscii" w:hAnsiTheme="minorAscii" w:eastAsiaTheme="minorAscii" w:cstheme="minorAscii"/>
        </w:rPr>
        <w:t xml:space="preserve">. </w:t>
      </w:r>
    </w:p>
    <w:p w:rsidR="00392FDF" w:rsidP="3D68720C" w:rsidRDefault="00D406D9" w14:paraId="4DCFA394" w14:textId="77777777">
      <w:pPr>
        <w:rPr>
          <w:rFonts w:ascii="Calibri" w:hAnsi="Calibri" w:eastAsia="Calibri" w:cs="Calibri" w:asciiTheme="minorAscii" w:hAnsiTheme="minorAscii" w:eastAsiaTheme="minorAscii" w:cstheme="minorAscii"/>
        </w:rPr>
      </w:pPr>
      <w:r w:rsidRPr="3D68720C" w:rsidR="00D406D9">
        <w:rPr>
          <w:rFonts w:ascii="Calibri" w:hAnsi="Calibri" w:eastAsia="Calibri" w:cs="Calibri" w:asciiTheme="minorAscii" w:hAnsiTheme="minorAscii" w:eastAsiaTheme="minorAscii" w:cstheme="minorAscii"/>
        </w:rPr>
        <w:t>Zhang Zhan went missing in Wuhan in May 2020</w:t>
      </w:r>
      <w:r w:rsidRPr="3D68720C" w:rsidR="00E15C77">
        <w:rPr>
          <w:rFonts w:ascii="Calibri" w:hAnsi="Calibri" w:eastAsia="Calibri" w:cs="Calibri" w:asciiTheme="minorAscii" w:hAnsiTheme="minorAscii" w:eastAsiaTheme="minorAscii" w:cstheme="minorAscii"/>
        </w:rPr>
        <w:t xml:space="preserve">. </w:t>
      </w:r>
      <w:r w:rsidRPr="3D68720C" w:rsidR="00D03698">
        <w:rPr>
          <w:rFonts w:ascii="Calibri" w:hAnsi="Calibri" w:eastAsia="Calibri" w:cs="Calibri" w:asciiTheme="minorAscii" w:hAnsiTheme="minorAscii" w:eastAsiaTheme="minorAscii" w:cstheme="minorAscii"/>
        </w:rPr>
        <w:t>Authorities</w:t>
      </w:r>
      <w:r w:rsidRPr="3D68720C" w:rsidR="00716F30">
        <w:rPr>
          <w:rFonts w:ascii="Calibri" w:hAnsi="Calibri" w:eastAsia="Calibri" w:cs="Calibri" w:asciiTheme="minorAscii" w:hAnsiTheme="minorAscii" w:eastAsiaTheme="minorAscii" w:cstheme="minorAscii"/>
        </w:rPr>
        <w:t xml:space="preserve"> </w:t>
      </w:r>
      <w:r w:rsidRPr="3D68720C" w:rsidR="00D406D9">
        <w:rPr>
          <w:rFonts w:ascii="Calibri" w:hAnsi="Calibri" w:eastAsia="Calibri" w:cs="Calibri" w:asciiTheme="minorAscii" w:hAnsiTheme="minorAscii" w:eastAsiaTheme="minorAscii" w:cstheme="minorAscii"/>
        </w:rPr>
        <w:t xml:space="preserve">later </w:t>
      </w:r>
      <w:r w:rsidRPr="3D68720C" w:rsidR="00716F30">
        <w:rPr>
          <w:rFonts w:ascii="Calibri" w:hAnsi="Calibri" w:eastAsia="Calibri" w:cs="Calibri" w:asciiTheme="minorAscii" w:hAnsiTheme="minorAscii" w:eastAsiaTheme="minorAscii" w:cstheme="minorAscii"/>
        </w:rPr>
        <w:t xml:space="preserve">confirmed </w:t>
      </w:r>
      <w:r w:rsidRPr="3D68720C" w:rsidR="000B3CD8">
        <w:rPr>
          <w:rFonts w:ascii="Calibri" w:hAnsi="Calibri" w:eastAsia="Calibri" w:cs="Calibri" w:asciiTheme="minorAscii" w:hAnsiTheme="minorAscii" w:eastAsiaTheme="minorAscii" w:cstheme="minorAscii"/>
        </w:rPr>
        <w:t xml:space="preserve">that </w:t>
      </w:r>
      <w:r w:rsidRPr="3D68720C" w:rsidR="00D406D9">
        <w:rPr>
          <w:rFonts w:ascii="Calibri" w:hAnsi="Calibri" w:eastAsia="Calibri" w:cs="Calibri" w:asciiTheme="minorAscii" w:hAnsiTheme="minorAscii" w:eastAsiaTheme="minorAscii" w:cstheme="minorAscii"/>
        </w:rPr>
        <w:t>she had been</w:t>
      </w:r>
      <w:r w:rsidRPr="3D68720C" w:rsidR="008869FF">
        <w:rPr>
          <w:rFonts w:ascii="Calibri" w:hAnsi="Calibri" w:eastAsia="Calibri" w:cs="Calibri" w:asciiTheme="minorAscii" w:hAnsiTheme="minorAscii" w:eastAsiaTheme="minorAscii" w:cstheme="minorAscii"/>
        </w:rPr>
        <w:t xml:space="preserve"> held</w:t>
      </w:r>
      <w:r w:rsidRPr="3D68720C" w:rsidR="00D406D9">
        <w:rPr>
          <w:rFonts w:ascii="Calibri" w:hAnsi="Calibri" w:eastAsia="Calibri" w:cs="Calibri" w:asciiTheme="minorAscii" w:hAnsiTheme="minorAscii" w:eastAsiaTheme="minorAscii" w:cstheme="minorAscii"/>
        </w:rPr>
        <w:t xml:space="preserve"> by police in Shanghai, 640km away. In </w:t>
      </w:r>
      <w:r w:rsidRPr="3D68720C" w:rsidR="00392FDF">
        <w:rPr>
          <w:rFonts w:ascii="Calibri" w:hAnsi="Calibri" w:eastAsia="Calibri" w:cs="Calibri" w:asciiTheme="minorAscii" w:hAnsiTheme="minorAscii" w:eastAsiaTheme="minorAscii" w:cstheme="minorAscii"/>
        </w:rPr>
        <w:t xml:space="preserve">June 2020, she began a hunger strike </w:t>
      </w:r>
      <w:r w:rsidRPr="3D68720C" w:rsidR="00BD2AC4">
        <w:rPr>
          <w:rFonts w:ascii="Calibri" w:hAnsi="Calibri" w:eastAsia="Calibri" w:cs="Calibri" w:asciiTheme="minorAscii" w:hAnsiTheme="minorAscii" w:eastAsiaTheme="minorAscii" w:cstheme="minorAscii"/>
        </w:rPr>
        <w:t>to</w:t>
      </w:r>
      <w:r w:rsidRPr="3D68720C" w:rsidR="00392FDF">
        <w:rPr>
          <w:rFonts w:ascii="Calibri" w:hAnsi="Calibri" w:eastAsia="Calibri" w:cs="Calibri" w:asciiTheme="minorAscii" w:hAnsiTheme="minorAscii" w:eastAsiaTheme="minorAscii" w:cstheme="minorAscii"/>
        </w:rPr>
        <w:t xml:space="preserve"> protest her detention. </w:t>
      </w:r>
      <w:r w:rsidRPr="3D68720C" w:rsidR="00574DB6">
        <w:rPr>
          <w:rFonts w:ascii="Calibri" w:hAnsi="Calibri" w:eastAsia="Calibri" w:cs="Calibri" w:asciiTheme="minorAscii" w:hAnsiTheme="minorAscii" w:eastAsiaTheme="minorAscii" w:cstheme="minorAscii"/>
        </w:rPr>
        <w:t xml:space="preserve">In </w:t>
      </w:r>
      <w:r w:rsidRPr="3D68720C" w:rsidR="00392FDF">
        <w:rPr>
          <w:rFonts w:ascii="Calibri" w:hAnsi="Calibri" w:eastAsia="Calibri" w:cs="Calibri" w:asciiTheme="minorAscii" w:hAnsiTheme="minorAscii" w:eastAsiaTheme="minorAscii" w:cstheme="minorAscii"/>
        </w:rPr>
        <w:t xml:space="preserve">December, </w:t>
      </w:r>
      <w:r w:rsidRPr="3D68720C" w:rsidR="00CA4C8C">
        <w:rPr>
          <w:rFonts w:ascii="Calibri" w:hAnsi="Calibri" w:eastAsia="Calibri" w:cs="Calibri" w:asciiTheme="minorAscii" w:hAnsiTheme="minorAscii" w:eastAsiaTheme="minorAscii" w:cstheme="minorAscii"/>
        </w:rPr>
        <w:t xml:space="preserve">her body was so weak </w:t>
      </w:r>
      <w:r w:rsidRPr="3D68720C" w:rsidR="00392FDF">
        <w:rPr>
          <w:rFonts w:ascii="Calibri" w:hAnsi="Calibri" w:eastAsia="Calibri" w:cs="Calibri" w:asciiTheme="minorAscii" w:hAnsiTheme="minorAscii" w:eastAsiaTheme="minorAscii" w:cstheme="minorAscii"/>
        </w:rPr>
        <w:t>she had to attend her court hearing in a wheelchair. The judge sentenced her to</w:t>
      </w:r>
      <w:r w:rsidRPr="3D68720C" w:rsidR="00D406D9">
        <w:rPr>
          <w:rFonts w:ascii="Calibri" w:hAnsi="Calibri" w:eastAsia="Calibri" w:cs="Calibri" w:asciiTheme="minorAscii" w:hAnsiTheme="minorAscii" w:eastAsiaTheme="minorAscii" w:cstheme="minorAscii"/>
        </w:rPr>
        <w:t xml:space="preserve"> four years in prison for “</w:t>
      </w:r>
      <w:r w:rsidRPr="3D68720C" w:rsidR="00D406D9">
        <w:rPr>
          <w:rFonts w:ascii="Calibri" w:hAnsi="Calibri" w:eastAsia="Calibri" w:cs="Calibri" w:asciiTheme="minorAscii" w:hAnsiTheme="minorAscii" w:eastAsiaTheme="minorAscii" w:cstheme="minorAscii"/>
        </w:rPr>
        <w:t>picking quarrels and provoking trouble</w:t>
      </w:r>
      <w:r w:rsidRPr="3D68720C" w:rsidR="00D406D9">
        <w:rPr>
          <w:rFonts w:ascii="Calibri" w:hAnsi="Calibri" w:eastAsia="Calibri" w:cs="Calibri" w:asciiTheme="minorAscii" w:hAnsiTheme="minorAscii" w:eastAsiaTheme="minorAscii" w:cstheme="minorAscii"/>
        </w:rPr>
        <w:t xml:space="preserve">”. </w:t>
      </w:r>
    </w:p>
    <w:p w:rsidRPr="007814CD" w:rsidR="00A11046" w:rsidP="3D68720C" w:rsidRDefault="007814CD" w14:paraId="31C34AE5" w14:textId="77777777">
      <w:pPr>
        <w:rPr>
          <w:rFonts w:ascii="Calibri" w:hAnsi="Calibri" w:eastAsia="Calibri" w:cs="Calibri" w:asciiTheme="minorAscii" w:hAnsiTheme="minorAscii" w:eastAsiaTheme="minorAscii" w:cstheme="minorAscii"/>
        </w:rPr>
      </w:pPr>
      <w:r w:rsidRPr="3D68720C" w:rsidR="007814CD">
        <w:rPr>
          <w:rFonts w:ascii="Calibri" w:hAnsi="Calibri" w:eastAsia="Calibri" w:cs="Calibri" w:asciiTheme="minorAscii" w:hAnsiTheme="minorAscii" w:eastAsiaTheme="minorAscii" w:cstheme="minorAscii"/>
        </w:rPr>
        <w:t>Zhang Zhan was transferred to Shanghai Women’s Prison in March 2021. The authorities continue to refuse her family visits.</w:t>
      </w:r>
      <w:r w:rsidRPr="3D68720C" w:rsidR="00392FDF">
        <w:rPr>
          <w:rFonts w:ascii="Calibri" w:hAnsi="Calibri" w:eastAsia="Calibri" w:cs="Calibri" w:asciiTheme="minorAscii" w:hAnsiTheme="minorAscii" w:eastAsiaTheme="minorAscii" w:cstheme="minorAscii"/>
        </w:rPr>
        <w:t xml:space="preserve"> </w:t>
      </w:r>
      <w:r w:rsidRPr="3D68720C" w:rsidR="00392FDF">
        <w:rPr>
          <w:rFonts w:ascii="Calibri" w:hAnsi="Calibri" w:eastAsia="Calibri" w:cs="Calibri" w:asciiTheme="minorAscii" w:hAnsiTheme="minorAscii" w:eastAsiaTheme="minorAscii" w:cstheme="minorAscii"/>
          <w:color w:val="000000" w:themeColor="text1" w:themeTint="FF" w:themeShade="FF"/>
        </w:rPr>
        <w:t>“We should seek the</w:t>
      </w:r>
      <w:r w:rsidRPr="3D68720C" w:rsidR="00392FDF">
        <w:rPr>
          <w:rFonts w:ascii="Calibri" w:hAnsi="Calibri" w:eastAsia="Calibri" w:cs="Calibri" w:asciiTheme="minorAscii" w:hAnsiTheme="minorAscii" w:eastAsiaTheme="minorAscii" w:cstheme="minorAscii"/>
          <w:color w:val="000000" w:themeColor="text1" w:themeTint="FF" w:themeShade="FF"/>
        </w:rPr>
        <w:t xml:space="preserve"> truth and seek it at all costs,” Zhang Zhan has said.</w:t>
      </w:r>
      <w:r w:rsidRPr="3D68720C" w:rsidR="00392FDF">
        <w:rPr>
          <w:rFonts w:ascii="Calibri" w:hAnsi="Calibri" w:eastAsia="Calibri" w:cs="Calibri" w:asciiTheme="minorAscii" w:hAnsiTheme="minorAscii" w:eastAsiaTheme="minorAscii" w:cstheme="minorAscii"/>
          <w:color w:val="000000" w:themeColor="text1" w:themeTint="FF" w:themeShade="FF"/>
        </w:rPr>
        <w:t xml:space="preserve"> </w:t>
      </w:r>
      <w:r w:rsidRPr="3D68720C" w:rsidR="00392FDF">
        <w:rPr>
          <w:rFonts w:ascii="Calibri" w:hAnsi="Calibri" w:eastAsia="Calibri" w:cs="Calibri" w:asciiTheme="minorAscii" w:hAnsiTheme="minorAscii" w:eastAsiaTheme="minorAscii" w:cstheme="minorAscii"/>
          <w:color w:val="000000" w:themeColor="text1" w:themeTint="FF" w:themeShade="FF"/>
        </w:rPr>
        <w:t>“</w:t>
      </w:r>
      <w:r w:rsidRPr="3D68720C" w:rsidR="00392FDF">
        <w:rPr>
          <w:rFonts w:ascii="Calibri" w:hAnsi="Calibri" w:eastAsia="Calibri" w:cs="Calibri" w:asciiTheme="minorAscii" w:hAnsiTheme="minorAscii" w:eastAsiaTheme="minorAscii" w:cstheme="minorAscii"/>
          <w:color w:val="000000" w:themeColor="text1" w:themeTint="FF" w:themeShade="FF"/>
        </w:rPr>
        <w:t>Truth has always been the most expensive thing in the world. It is our life</w:t>
      </w:r>
      <w:r w:rsidRPr="3D68720C" w:rsidR="00392FDF">
        <w:rPr>
          <w:rFonts w:ascii="Calibri" w:hAnsi="Calibri" w:eastAsia="Calibri" w:cs="Calibri" w:asciiTheme="minorAscii" w:hAnsiTheme="minorAscii" w:eastAsiaTheme="minorAscii" w:cstheme="minorAscii"/>
          <w:color w:val="000000" w:themeColor="text1" w:themeTint="FF" w:themeShade="FF"/>
        </w:rPr>
        <w:t>.”</w:t>
      </w:r>
      <w:r w:rsidRPr="3D68720C" w:rsidR="00392FDF">
        <w:rPr>
          <w:rFonts w:ascii="Calibri" w:hAnsi="Calibri" w:eastAsia="Calibri" w:cs="Calibri" w:asciiTheme="minorAscii" w:hAnsiTheme="minorAscii" w:eastAsiaTheme="minorAscii" w:cstheme="minorAscii"/>
        </w:rPr>
        <w:t xml:space="preserve"> </w:t>
      </w:r>
    </w:p>
    <w:p w:rsidR="00EB5473" w:rsidP="3D68720C" w:rsidRDefault="000F1929" w14:paraId="2C1CFCC6" w14:textId="77777777">
      <w:pPr>
        <w:rPr>
          <w:rFonts w:ascii="Calibri" w:hAnsi="Calibri" w:eastAsia="Calibri" w:cs="Calibri" w:asciiTheme="minorAscii" w:hAnsiTheme="minorAscii" w:eastAsiaTheme="minorAscii" w:cstheme="minorAscii"/>
          <w:b w:val="1"/>
          <w:bCs w:val="1"/>
        </w:rPr>
      </w:pPr>
      <w:r w:rsidRPr="3D68720C" w:rsidR="000F1929">
        <w:rPr>
          <w:rFonts w:ascii="Calibri" w:hAnsi="Calibri" w:eastAsia="Calibri" w:cs="Calibri" w:asciiTheme="minorAscii" w:hAnsiTheme="minorAscii" w:eastAsiaTheme="minorAscii" w:cstheme="minorAscii"/>
          <w:b w:val="1"/>
          <w:bCs w:val="1"/>
        </w:rPr>
        <w:t xml:space="preserve">Tell </w:t>
      </w:r>
      <w:r w:rsidRPr="3D68720C" w:rsidR="007814CD">
        <w:rPr>
          <w:rFonts w:ascii="Calibri" w:hAnsi="Calibri" w:eastAsia="Calibri" w:cs="Calibri" w:asciiTheme="minorAscii" w:hAnsiTheme="minorAscii" w:eastAsiaTheme="minorAscii" w:cstheme="minorAscii"/>
          <w:b w:val="1"/>
          <w:bCs w:val="1"/>
        </w:rPr>
        <w:t>China to free Zhang Zhan immediately</w:t>
      </w:r>
      <w:r w:rsidRPr="3D68720C" w:rsidR="00170224">
        <w:rPr>
          <w:rFonts w:ascii="Calibri" w:hAnsi="Calibri" w:eastAsia="Calibri" w:cs="Calibri" w:asciiTheme="minorAscii" w:hAnsiTheme="minorAscii" w:eastAsiaTheme="minorAscii" w:cstheme="minorAscii"/>
          <w:b w:val="1"/>
          <w:bCs w:val="1"/>
        </w:rPr>
        <w:t>.</w:t>
      </w:r>
      <w:r w:rsidRPr="3D68720C" w:rsidR="000F1929">
        <w:rPr>
          <w:rFonts w:ascii="Calibri" w:hAnsi="Calibri" w:eastAsia="Calibri" w:cs="Calibri" w:asciiTheme="minorAscii" w:hAnsiTheme="minorAscii" w:eastAsiaTheme="minorAscii" w:cstheme="minorAscii"/>
          <w:b w:val="1"/>
          <w:bCs w:val="1"/>
        </w:rPr>
        <w:t xml:space="preserve"> </w:t>
      </w:r>
    </w:p>
    <w:p w:rsidRPr="001A45D2" w:rsidR="00907AD4" w:rsidP="3D68720C" w:rsidRDefault="00907AD4" w14:paraId="6F19F9A4" w14:textId="77777777">
      <w:pPr>
        <w:rPr>
          <w:rFonts w:ascii="Calibri" w:hAnsi="Calibri" w:eastAsia="Calibri" w:cs="Calibri" w:asciiTheme="minorAscii" w:hAnsiTheme="minorAscii" w:eastAsiaTheme="minorAscii" w:cstheme="minorAscii"/>
          <w:b w:val="1"/>
          <w:bCs w:val="1"/>
        </w:rPr>
      </w:pPr>
    </w:p>
    <w:p w:rsidR="001D2BA2" w:rsidP="3D68720C" w:rsidRDefault="00D311C6" w14:paraId="528AEDE1" w14:textId="40BDF1B3">
      <w:pPr>
        <w:rPr>
          <w:rFonts w:ascii="Calibri" w:hAnsi="Calibri" w:eastAsia="Calibri" w:cs="Calibri" w:asciiTheme="minorAscii" w:hAnsiTheme="minorAscii" w:eastAsiaTheme="minorAscii" w:cstheme="minorAscii"/>
        </w:rPr>
      </w:pPr>
      <w:r>
        <w:br/>
      </w:r>
      <w:r w:rsidRPr="60D9DDAD" w:rsidR="00856B31">
        <w:rPr>
          <w:rFonts w:ascii="Calibri" w:hAnsi="Calibri" w:eastAsia="Calibri" w:cs="Calibri" w:asciiTheme="minorAscii" w:hAnsiTheme="minorAscii" w:eastAsiaTheme="minorAscii" w:cstheme="minorAscii"/>
        </w:rPr>
        <w:t>When Wuhan went into lockdown, Zhang Zhan was one of the few citizen journalists to report on the unfolding C</w:t>
      </w:r>
      <w:r w:rsidRPr="60D9DDAD" w:rsidR="00314B7B">
        <w:rPr>
          <w:rFonts w:ascii="Calibri" w:hAnsi="Calibri" w:eastAsia="Calibri" w:cs="Calibri" w:asciiTheme="minorAscii" w:hAnsiTheme="minorAscii" w:eastAsiaTheme="minorAscii" w:cstheme="minorAscii"/>
        </w:rPr>
        <w:t>ovid</w:t>
      </w:r>
      <w:r w:rsidRPr="60D9DDAD" w:rsidR="00856B31">
        <w:rPr>
          <w:rFonts w:ascii="Calibri" w:hAnsi="Calibri" w:eastAsia="Calibri" w:cs="Calibri" w:asciiTheme="minorAscii" w:hAnsiTheme="minorAscii" w:eastAsiaTheme="minorAscii" w:cstheme="minorAscii"/>
        </w:rPr>
        <w:t>-19 crisis. Determined to get the truth out, the former lawyer travelled there in February 2020. She took to social media to report how government officials had detained independent reporters and harassed</w:t>
      </w:r>
      <w:r w:rsidRPr="60D9DDAD" w:rsidR="001D2BA2">
        <w:rPr>
          <w:rFonts w:ascii="Calibri" w:hAnsi="Calibri" w:eastAsia="Calibri" w:cs="Calibri" w:asciiTheme="minorAscii" w:hAnsiTheme="minorAscii" w:eastAsiaTheme="minorAscii" w:cstheme="minorAscii"/>
        </w:rPr>
        <w:t xml:space="preserve"> families of C</w:t>
      </w:r>
      <w:r w:rsidRPr="60D9DDAD" w:rsidR="00DC1287">
        <w:rPr>
          <w:rFonts w:ascii="Calibri" w:hAnsi="Calibri" w:eastAsia="Calibri" w:cs="Calibri" w:asciiTheme="minorAscii" w:hAnsiTheme="minorAscii" w:eastAsiaTheme="minorAscii" w:cstheme="minorAscii"/>
        </w:rPr>
        <w:t>ovid</w:t>
      </w:r>
      <w:r w:rsidRPr="60D9DDAD" w:rsidR="001D2BA2">
        <w:rPr>
          <w:rFonts w:ascii="Calibri" w:hAnsi="Calibri" w:eastAsia="Calibri" w:cs="Calibri" w:asciiTheme="minorAscii" w:hAnsiTheme="minorAscii" w:eastAsiaTheme="minorAscii" w:cstheme="minorAscii"/>
        </w:rPr>
        <w:t>-19 patients</w:t>
      </w:r>
      <w:r w:rsidRPr="60D9DDAD" w:rsidR="00856B31">
        <w:rPr>
          <w:rFonts w:ascii="Calibri" w:hAnsi="Calibri" w:eastAsia="Calibri" w:cs="Calibri" w:asciiTheme="minorAscii" w:hAnsiTheme="minorAscii" w:eastAsiaTheme="minorAscii" w:cstheme="minorAscii"/>
        </w:rPr>
        <w:t>.</w:t>
      </w:r>
      <w:r w:rsidRPr="60D9DDAD" w:rsidR="001D2BA2">
        <w:rPr>
          <w:rFonts w:ascii="Calibri" w:hAnsi="Calibri" w:eastAsia="Calibri" w:cs="Calibri" w:asciiTheme="minorAscii" w:hAnsiTheme="minorAscii" w:eastAsiaTheme="minorAscii" w:cstheme="minorAscii"/>
        </w:rPr>
        <w:t xml:space="preserve"> She was later detained and sentenced to four years in </w:t>
      </w:r>
      <w:r w:rsidRPr="60D9DDAD" w:rsidR="00575B62">
        <w:rPr>
          <w:rFonts w:ascii="Calibri" w:hAnsi="Calibri" w:eastAsia="Calibri" w:cs="Calibri" w:asciiTheme="minorAscii" w:hAnsiTheme="minorAscii" w:eastAsiaTheme="minorAscii" w:cstheme="minorAscii"/>
        </w:rPr>
        <w:t>prison</w:t>
      </w:r>
      <w:r w:rsidRPr="60D9DDAD" w:rsidR="00674BF4">
        <w:rPr>
          <w:rFonts w:ascii="Calibri" w:hAnsi="Calibri" w:eastAsia="Calibri" w:cs="Calibri" w:asciiTheme="minorAscii" w:hAnsiTheme="minorAscii" w:eastAsiaTheme="minorAscii" w:cstheme="minorAscii"/>
        </w:rPr>
        <w:t xml:space="preserve"> </w:t>
      </w:r>
      <w:r w:rsidRPr="60D9DDAD" w:rsidR="001D2BA2">
        <w:rPr>
          <w:rFonts w:ascii="Calibri" w:hAnsi="Calibri" w:eastAsia="Calibri" w:cs="Calibri" w:asciiTheme="minorAscii" w:hAnsiTheme="minorAscii" w:eastAsiaTheme="minorAscii" w:cstheme="minorAscii"/>
        </w:rPr>
        <w:t xml:space="preserve">to silence her. </w:t>
      </w:r>
    </w:p>
    <w:p w:rsidR="000F1929" w:rsidP="3D68720C" w:rsidRDefault="00D35B3C" w14:paraId="0E942EB7" w14:textId="68A9DB0B">
      <w:pPr>
        <w:spacing w:before="240" w:after="0"/>
        <w:rPr>
          <w:rFonts w:ascii="Calibri" w:hAnsi="Calibri" w:eastAsia="Calibri" w:cs="Calibri" w:asciiTheme="minorAscii" w:hAnsiTheme="minorAscii" w:eastAsiaTheme="minorAscii" w:cstheme="minorAscii"/>
          <w:b w:val="1"/>
          <w:bCs w:val="1"/>
        </w:rPr>
      </w:pPr>
      <w:r>
        <w:br/>
      </w:r>
      <w:r>
        <w:br/>
      </w:r>
      <w:r w:rsidRPr="3D68720C" w:rsidR="004D06ED">
        <w:rPr>
          <w:rFonts w:ascii="Calibri" w:hAnsi="Calibri" w:eastAsia="Calibri" w:cs="Calibri" w:asciiTheme="minorAscii" w:hAnsiTheme="minorAscii" w:eastAsiaTheme="minorAscii" w:cstheme="minorAscii"/>
          <w:b w:val="1"/>
          <w:bCs w:val="1"/>
        </w:rPr>
        <w:t xml:space="preserve">Write to </w:t>
      </w:r>
      <w:r w:rsidRPr="3D68720C" w:rsidR="00497594">
        <w:rPr>
          <w:rFonts w:ascii="Calibri" w:hAnsi="Calibri" w:eastAsia="Calibri" w:cs="Calibri" w:asciiTheme="minorAscii" w:hAnsiTheme="minorAscii" w:eastAsiaTheme="minorAscii" w:cstheme="minorAscii"/>
          <w:b w:val="1"/>
          <w:bCs w:val="1"/>
        </w:rPr>
        <w:t>China’</w:t>
      </w:r>
      <w:r w:rsidRPr="3D68720C" w:rsidR="00D46560">
        <w:rPr>
          <w:rFonts w:ascii="Calibri" w:hAnsi="Calibri" w:eastAsia="Calibri" w:cs="Calibri" w:asciiTheme="minorAscii" w:hAnsiTheme="minorAscii" w:eastAsiaTheme="minorAscii" w:cstheme="minorAscii"/>
          <w:b w:val="1"/>
          <w:bCs w:val="1"/>
        </w:rPr>
        <w:t>s authorities</w:t>
      </w:r>
    </w:p>
    <w:p w:rsidR="00E16A60" w:rsidP="3D68720C" w:rsidRDefault="000F1929" w14:paraId="65D0EC82" w14:textId="77777777">
      <w:pPr>
        <w:spacing w:after="0"/>
        <w:rPr>
          <w:rFonts w:ascii="Calibri" w:hAnsi="Calibri" w:eastAsia="Calibri" w:cs="Calibri" w:asciiTheme="minorAscii" w:hAnsiTheme="minorAscii" w:eastAsiaTheme="minorAscii" w:cstheme="minorAscii"/>
        </w:rPr>
      </w:pPr>
      <w:r w:rsidRPr="3D68720C" w:rsidR="000F1929">
        <w:rPr>
          <w:rFonts w:ascii="Calibri" w:hAnsi="Calibri" w:eastAsia="Calibri" w:cs="Calibri" w:asciiTheme="minorAscii" w:hAnsiTheme="minorAscii" w:eastAsiaTheme="minorAscii" w:cstheme="minorAscii"/>
        </w:rPr>
        <w:t xml:space="preserve">Tell them to </w:t>
      </w:r>
      <w:r w:rsidRPr="3D68720C" w:rsidR="00603D44">
        <w:rPr>
          <w:rFonts w:ascii="Calibri" w:hAnsi="Calibri" w:eastAsia="Calibri" w:cs="Calibri" w:asciiTheme="minorAscii" w:hAnsiTheme="minorAscii" w:eastAsiaTheme="minorAscii" w:cstheme="minorAscii"/>
        </w:rPr>
        <w:t>release</w:t>
      </w:r>
      <w:r w:rsidRPr="3D68720C" w:rsidR="00497594">
        <w:rPr>
          <w:rFonts w:ascii="Calibri" w:hAnsi="Calibri" w:eastAsia="Calibri" w:cs="Calibri" w:asciiTheme="minorAscii" w:hAnsiTheme="minorAscii" w:eastAsiaTheme="minorAscii" w:cstheme="minorAscii"/>
        </w:rPr>
        <w:t xml:space="preserve"> Zhang Zhan immediately and unconditionally</w:t>
      </w:r>
      <w:r w:rsidRPr="3D68720C" w:rsidR="00D46560">
        <w:rPr>
          <w:rFonts w:ascii="Calibri" w:hAnsi="Calibri" w:eastAsia="Calibri" w:cs="Calibri" w:asciiTheme="minorAscii" w:hAnsiTheme="minorAscii" w:eastAsiaTheme="minorAscii" w:cstheme="minorAscii"/>
        </w:rPr>
        <w:t xml:space="preserve">. </w:t>
      </w:r>
      <w:r w:rsidRPr="3D68720C" w:rsidR="000F1929">
        <w:rPr>
          <w:rFonts w:ascii="Calibri" w:hAnsi="Calibri" w:eastAsia="Calibri" w:cs="Calibri" w:asciiTheme="minorAscii" w:hAnsiTheme="minorAscii" w:eastAsiaTheme="minorAscii" w:cstheme="minorAscii"/>
        </w:rPr>
        <w:t xml:space="preserve"> </w:t>
      </w:r>
    </w:p>
    <w:p w:rsidRPr="006D11AC" w:rsidR="000F1929" w:rsidP="3D68720C" w:rsidRDefault="000F1929" w14:paraId="1B0E22C0" w14:textId="77777777">
      <w:pPr>
        <w:spacing w:after="0" w:line="120" w:lineRule="atLeast"/>
        <w:rPr>
          <w:rFonts w:ascii="Calibri" w:hAnsi="Calibri" w:eastAsia="Calibri" w:cs="Calibri" w:asciiTheme="minorAscii" w:hAnsiTheme="minorAscii" w:eastAsiaTheme="minorAscii" w:cstheme="minorAscii"/>
          <w:b w:val="1"/>
          <w:bCs w:val="1"/>
        </w:rPr>
      </w:pPr>
    </w:p>
    <w:p w:rsidRPr="00497594" w:rsidR="00497594" w:rsidP="3D68720C" w:rsidRDefault="00497594" w14:paraId="30121E6B" w14:textId="77777777">
      <w:pPr>
        <w:spacing w:after="0" w:line="120" w:lineRule="atLeast"/>
        <w:rPr>
          <w:rFonts w:ascii="Calibri" w:hAnsi="Calibri" w:eastAsia="Calibri" w:cs="Calibri" w:asciiTheme="minorAscii" w:hAnsiTheme="minorAscii" w:eastAsiaTheme="minorAscii" w:cstheme="minorAscii"/>
          <w:b w:val="1"/>
          <w:bCs w:val="1"/>
          <w:color w:val="000000" w:themeColor="text1"/>
        </w:rPr>
      </w:pPr>
      <w:r w:rsidRPr="3D68720C" w:rsidR="00497594">
        <w:rPr>
          <w:rFonts w:ascii="Calibri" w:hAnsi="Calibri" w:eastAsia="Calibri" w:cs="Calibri" w:asciiTheme="minorAscii" w:hAnsiTheme="minorAscii" w:eastAsiaTheme="minorAscii" w:cstheme="minorAscii"/>
          <w:b w:val="1"/>
          <w:bCs w:val="1"/>
          <w:color w:val="000000" w:themeColor="text1" w:themeTint="FF" w:themeShade="FF"/>
        </w:rPr>
        <w:t>President of the People’s Republic of China</w:t>
      </w:r>
    </w:p>
    <w:p w:rsidRPr="00497594" w:rsidR="00497594" w:rsidP="3D68720C" w:rsidRDefault="00497594" w14:paraId="4225C8C9" w14:textId="77777777">
      <w:pPr>
        <w:pStyle w:val="NoSpacing"/>
        <w:rPr>
          <w:rFonts w:ascii="Calibri" w:hAnsi="Calibri" w:eastAsia="Calibri" w:cs="Calibri" w:asciiTheme="minorAscii" w:hAnsiTheme="minorAscii" w:eastAsiaTheme="minorAscii" w:cstheme="minorAscii"/>
          <w:b w:val="1"/>
          <w:bCs w:val="1"/>
          <w:color w:val="000000" w:themeColor="text1"/>
        </w:rPr>
      </w:pPr>
      <w:r w:rsidRPr="3D68720C" w:rsidR="00497594">
        <w:rPr>
          <w:rFonts w:ascii="Calibri" w:hAnsi="Calibri" w:eastAsia="Calibri" w:cs="Calibri" w:asciiTheme="minorAscii" w:hAnsiTheme="minorAscii" w:eastAsiaTheme="minorAscii" w:cstheme="minorAscii"/>
          <w:b w:val="1"/>
          <w:bCs w:val="1"/>
          <w:color w:val="000000" w:themeColor="text1" w:themeTint="FF" w:themeShade="FF"/>
        </w:rPr>
        <w:t xml:space="preserve">Zhongnanhai </w:t>
      </w:r>
    </w:p>
    <w:p w:rsidRPr="00497594" w:rsidR="00497594" w:rsidP="3D68720C" w:rsidRDefault="00497594" w14:paraId="3E949FA9" w14:textId="5BB09300">
      <w:pPr>
        <w:pStyle w:val="NoSpacing"/>
        <w:rPr>
          <w:rFonts w:ascii="Calibri" w:hAnsi="Calibri" w:eastAsia="Calibri" w:cs="Calibri" w:asciiTheme="minorAscii" w:hAnsiTheme="minorAscii" w:eastAsiaTheme="minorAscii" w:cstheme="minorAscii"/>
          <w:b w:val="1"/>
          <w:bCs w:val="1"/>
          <w:color w:val="000000" w:themeColor="text1"/>
        </w:rPr>
      </w:pPr>
      <w:proofErr w:type="spellStart"/>
      <w:r w:rsidRPr="3D68720C" w:rsidR="4B78DF67">
        <w:rPr>
          <w:rFonts w:ascii="Calibri" w:hAnsi="Calibri" w:eastAsia="Calibri" w:cs="Calibri" w:asciiTheme="minorAscii" w:hAnsiTheme="minorAscii" w:eastAsiaTheme="minorAscii" w:cstheme="minorAscii"/>
          <w:b w:val="1"/>
          <w:bCs w:val="1"/>
          <w:color w:val="000000" w:themeColor="text1" w:themeTint="FF" w:themeShade="FF"/>
        </w:rPr>
        <w:t>Xichang'anjie</w:t>
      </w:r>
      <w:proofErr w:type="spellEnd"/>
    </w:p>
    <w:p w:rsidRPr="00497594" w:rsidR="00497594" w:rsidP="3D68720C" w:rsidRDefault="00497594" w14:paraId="66BDEBA9" w14:textId="77777777">
      <w:pPr>
        <w:pStyle w:val="NoSpacing"/>
        <w:rPr>
          <w:rFonts w:ascii="Calibri" w:hAnsi="Calibri" w:eastAsia="Calibri" w:cs="Calibri" w:asciiTheme="minorAscii" w:hAnsiTheme="minorAscii" w:eastAsiaTheme="minorAscii" w:cstheme="minorAscii"/>
          <w:b w:val="1"/>
          <w:bCs w:val="1"/>
          <w:color w:val="000000" w:themeColor="text1"/>
        </w:rPr>
      </w:pPr>
      <w:proofErr w:type="spellStart"/>
      <w:r w:rsidRPr="3D68720C" w:rsidR="00497594">
        <w:rPr>
          <w:rFonts w:ascii="Calibri" w:hAnsi="Calibri" w:eastAsia="Calibri" w:cs="Calibri" w:asciiTheme="minorAscii" w:hAnsiTheme="minorAscii" w:eastAsiaTheme="minorAscii" w:cstheme="minorAscii"/>
          <w:b w:val="1"/>
          <w:bCs w:val="1"/>
          <w:color w:val="000000" w:themeColor="text1" w:themeTint="FF" w:themeShade="FF"/>
        </w:rPr>
        <w:t>Xichengqu</w:t>
      </w:r>
      <w:proofErr w:type="spellEnd"/>
      <w:r w:rsidRPr="3D68720C" w:rsidR="00497594">
        <w:rPr>
          <w:rFonts w:ascii="Calibri" w:hAnsi="Calibri" w:eastAsia="Calibri" w:cs="Calibri" w:asciiTheme="minorAscii" w:hAnsiTheme="minorAscii" w:eastAsiaTheme="minorAscii" w:cstheme="minorAscii"/>
          <w:b w:val="1"/>
          <w:bCs w:val="1"/>
          <w:color w:val="000000" w:themeColor="text1" w:themeTint="FF" w:themeShade="FF"/>
        </w:rPr>
        <w:t xml:space="preserve">, Beijing Shi 100017 </w:t>
      </w:r>
    </w:p>
    <w:p w:rsidRPr="00497594" w:rsidR="00497594" w:rsidP="3D68720C" w:rsidRDefault="00497594" w14:paraId="1F06A75C" w14:textId="77777777">
      <w:pPr>
        <w:pStyle w:val="NoSpacing"/>
        <w:rPr>
          <w:rFonts w:ascii="Calibri" w:hAnsi="Calibri" w:eastAsia="Calibri" w:cs="Calibri" w:asciiTheme="minorAscii" w:hAnsiTheme="minorAscii" w:eastAsiaTheme="minorAscii" w:cstheme="minorAscii"/>
          <w:b w:val="1"/>
          <w:bCs w:val="1"/>
          <w:color w:val="000000" w:themeColor="text1"/>
        </w:rPr>
      </w:pPr>
      <w:r w:rsidRPr="3D68720C" w:rsidR="00497594">
        <w:rPr>
          <w:rFonts w:ascii="Calibri" w:hAnsi="Calibri" w:eastAsia="Calibri" w:cs="Calibri" w:asciiTheme="minorAscii" w:hAnsiTheme="minorAscii" w:eastAsiaTheme="minorAscii" w:cstheme="minorAscii"/>
          <w:b w:val="1"/>
          <w:bCs w:val="1"/>
          <w:color w:val="000000" w:themeColor="text1" w:themeTint="FF" w:themeShade="FF"/>
        </w:rPr>
        <w:t>People’s Republic of China</w:t>
      </w:r>
    </w:p>
    <w:p w:rsidRPr="00497594" w:rsidR="00497594" w:rsidP="3D68720C" w:rsidRDefault="00497594" w14:paraId="5D4F3CA7" w14:textId="77777777">
      <w:pPr>
        <w:pStyle w:val="NoSpacing"/>
        <w:rPr>
          <w:rFonts w:ascii="Calibri" w:hAnsi="Calibri" w:eastAsia="Calibri" w:cs="Calibri" w:asciiTheme="minorAscii" w:hAnsiTheme="minorAscii" w:eastAsiaTheme="minorAscii" w:cstheme="minorAscii"/>
          <w:b w:val="1"/>
          <w:bCs w:val="1"/>
          <w:color w:val="000000" w:themeColor="text1"/>
          <w:sz w:val="18"/>
          <w:szCs w:val="18"/>
        </w:rPr>
      </w:pPr>
    </w:p>
    <w:p w:rsidRPr="00497594" w:rsidR="000F1929" w:rsidP="3D68720C" w:rsidRDefault="00D65739" w14:paraId="43D6B067" w14:textId="77777777">
      <w:pPr>
        <w:spacing w:after="0" w:line="120" w:lineRule="atLeast"/>
        <w:rPr>
          <w:rFonts w:ascii="Calibri" w:hAnsi="Calibri" w:eastAsia="Calibri" w:cs="Calibri" w:asciiTheme="minorAscii" w:hAnsiTheme="minorAscii" w:eastAsiaTheme="minorAscii" w:cstheme="minorAscii"/>
          <w:b w:val="1"/>
          <w:bCs w:val="1"/>
          <w:color w:val="000000" w:themeColor="text1"/>
        </w:rPr>
      </w:pPr>
      <w:r w:rsidRPr="3D68720C" w:rsidR="00D65739">
        <w:rPr>
          <w:rFonts w:ascii="Calibri" w:hAnsi="Calibri" w:eastAsia="Calibri" w:cs="Calibri" w:asciiTheme="minorAscii" w:hAnsiTheme="minorAscii" w:eastAsiaTheme="minorAscii" w:cstheme="minorAscii"/>
          <w:b w:val="1"/>
          <w:bCs w:val="1"/>
          <w:color w:val="000000" w:themeColor="text1" w:themeTint="FF" w:themeShade="FF"/>
          <w:sz w:val="21"/>
          <w:szCs w:val="21"/>
          <w:lang w:eastAsia="en-GB"/>
        </w:rPr>
        <w:t xml:space="preserve">Email: </w:t>
      </w:r>
      <w:hyperlink r:id="Rcd1c637223a54d6d">
        <w:r w:rsidRPr="3D68720C" w:rsidR="00497594">
          <w:rPr>
            <w:rStyle w:val="Hyperlink"/>
            <w:rFonts w:ascii="Calibri" w:hAnsi="Calibri" w:eastAsia="Calibri" w:cs="Calibri" w:asciiTheme="minorAscii" w:hAnsiTheme="minorAscii" w:eastAsiaTheme="minorAscii" w:cstheme="minorAscii"/>
            <w:b w:val="1"/>
            <w:bCs w:val="1"/>
          </w:rPr>
          <w:t>english@mail.gov.cn</w:t>
        </w:r>
      </w:hyperlink>
    </w:p>
    <w:p w:rsidR="0029760E" w:rsidP="60D9DDAD" w:rsidRDefault="009E5EAD" w14:paraId="2E63756E" w14:textId="7449229B">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br/>
      </w:r>
      <w:r w:rsidRPr="60D9DDAD" w:rsidR="5B907DE6">
        <w:rPr>
          <w:b w:val="1"/>
          <w:bCs w:val="1"/>
          <w:highlight w:val="lightGray"/>
        </w:rPr>
        <w:t>Sample letter</w:t>
      </w:r>
      <w:r>
        <w:br/>
      </w:r>
    </w:p>
    <w:p w:rsidR="0029760E" w:rsidP="3D68720C" w:rsidRDefault="009E5EAD" w14:paraId="77FC5D65" w14:textId="75B20EBD">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Zhang Zhan – China</w:t>
      </w:r>
    </w:p>
    <w:p w:rsidR="0029760E" w:rsidP="3D68720C" w:rsidRDefault="009E5EAD" w14:paraId="02EE091C" w14:textId="6245423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w:rsidR="0029760E" w:rsidP="3D68720C" w:rsidRDefault="009E5EAD" w14:paraId="1BC48854" w14:textId="135D3BF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President Xi Jinping</w:t>
      </w:r>
    </w:p>
    <w:p w:rsidR="0029760E" w:rsidP="3D68720C" w:rsidRDefault="009E5EAD" w14:paraId="3143BF87" w14:textId="1EEC204D">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President of the People’s Republic of China</w:t>
      </w:r>
    </w:p>
    <w:p w:rsidR="0029760E" w:rsidP="3D68720C" w:rsidRDefault="009E5EAD" w14:paraId="306D527A" w14:textId="152743D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Zhongnanhai</w:t>
      </w:r>
    </w:p>
    <w:p w:rsidR="0029760E" w:rsidP="3D68720C" w:rsidRDefault="009E5EAD" w14:paraId="6D0C17E3" w14:textId="46F26E45">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roofErr w:type="spellStart"/>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Xichang’anjie</w:t>
      </w:r>
      <w:proofErr w:type="spellEnd"/>
    </w:p>
    <w:p w:rsidR="0029760E" w:rsidP="3D68720C" w:rsidRDefault="009E5EAD" w14:paraId="2E3988D1" w14:textId="4B870B1A">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roofErr w:type="spellStart"/>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Xichengqu</w:t>
      </w:r>
      <w:proofErr w:type="spellEnd"/>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Beijing Shi 100017</w:t>
      </w:r>
    </w:p>
    <w:p w:rsidR="0029760E" w:rsidP="3D68720C" w:rsidRDefault="009E5EAD" w14:paraId="4064FAAE" w14:textId="5011820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People’s Republic of China</w:t>
      </w:r>
    </w:p>
    <w:p w:rsidR="0029760E" w:rsidP="3D68720C" w:rsidRDefault="009E5EAD" w14:paraId="690613DA" w14:textId="6D12FFE8">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29760E" w:rsidP="3D68720C" w:rsidRDefault="009E5EAD" w14:paraId="632A38CF" w14:textId="7122EE17">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Dear President Xi</w:t>
      </w:r>
    </w:p>
    <w:p w:rsidR="0029760E" w:rsidP="3D68720C" w:rsidRDefault="009E5EAD" w14:paraId="4A48D609" w14:textId="1FC9BFC4">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Zhang Zhan typifies the courage of investigative journalists who speak truth to power. Citizen journalists like her were the only source of uncensored, independent, and first-hand information about the coronavirus outbreak, publishing reports on social media and the internet despite constant harassment and repression. Yet, instead of being praised, Zhang Zhan received four years’ imprisonment for daring to report what she saw. If the Chinese authorities are serious about combating Covid-19 and preventing similar outbreaks from happening again, they must stop censorship and respect freedom of expression – free Zhang Zhan immediately and unconditionally.</w:t>
      </w:r>
    </w:p>
    <w:p w:rsidR="0029760E" w:rsidP="3D68720C" w:rsidRDefault="009E5EAD" w14:paraId="73B14E74" w14:textId="6F87F57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D68720C" w:rsidR="3B935E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Yours sincerely</w:t>
      </w:r>
    </w:p>
    <w:p w:rsidR="0029760E" w:rsidP="3D68720C" w:rsidRDefault="009E5EAD" w14:paraId="1E3A422D" w14:textId="2CB3F15C">
      <w:pPr>
        <w:pStyle w:val="Normal"/>
        <w:rPr>
          <w:rFonts w:ascii="Calibri" w:hAnsi="Calibri" w:eastAsia="Calibri" w:cs="Calibri" w:asciiTheme="minorAscii" w:hAnsiTheme="minorAscii" w:eastAsiaTheme="minorAscii" w:cstheme="minorAscii"/>
          <w:sz w:val="22"/>
          <w:szCs w:val="22"/>
          <w:lang w:val="en-US"/>
        </w:rPr>
      </w:pPr>
    </w:p>
    <w:p w:rsidR="0029760E" w:rsidP="3D68720C" w:rsidRDefault="006172C0" w14:paraId="3C097B42" w14:textId="3E1B367F">
      <w:pPr>
        <w:rPr>
          <w:rFonts w:ascii="Calibri" w:hAnsi="Calibri" w:eastAsia="Calibri" w:cs="Calibri" w:asciiTheme="minorAscii" w:hAnsiTheme="minorAscii" w:eastAsiaTheme="minorAscii" w:cstheme="minorAscii"/>
        </w:rPr>
      </w:pPr>
      <w:r w:rsidRPr="60D9DDAD" w:rsidR="707B4EB5">
        <w:rPr>
          <w:b w:val="1"/>
          <w:bCs w:val="1"/>
          <w:highlight w:val="lightGray"/>
        </w:rPr>
        <w:t>Solidarity letter</w:t>
      </w:r>
      <w:r>
        <w:br/>
      </w:r>
      <w:r w:rsidRPr="60D9DDAD" w:rsidR="00DE6638">
        <w:rPr>
          <w:rFonts w:ascii="Calibri" w:hAnsi="Calibri" w:eastAsia="Calibri" w:cs="Calibri" w:asciiTheme="minorAscii" w:hAnsiTheme="minorAscii" w:eastAsiaTheme="minorAscii" w:cstheme="minorAscii"/>
          <w:b w:val="1"/>
          <w:bCs w:val="1"/>
        </w:rPr>
        <w:t>Show Zhang Zhan she’s not alone</w:t>
      </w:r>
      <w:r w:rsidRPr="60D9DDAD" w:rsidR="000F1929">
        <w:rPr>
          <w:rFonts w:ascii="Calibri" w:hAnsi="Calibri" w:eastAsia="Calibri" w:cs="Calibri" w:asciiTheme="minorAscii" w:hAnsiTheme="minorAscii" w:eastAsiaTheme="minorAscii" w:cstheme="minorAscii"/>
          <w:b w:val="1"/>
          <w:bCs w:val="1"/>
        </w:rPr>
        <w:t xml:space="preserve"> </w:t>
      </w:r>
      <w:r>
        <w:br/>
      </w:r>
      <w:r w:rsidRPr="60D9DDAD" w:rsidR="00DE6638">
        <w:rPr>
          <w:rFonts w:ascii="Calibri" w:hAnsi="Calibri" w:eastAsia="Calibri" w:cs="Calibri" w:asciiTheme="minorAscii" w:hAnsiTheme="minorAscii" w:eastAsiaTheme="minorAscii" w:cstheme="minorAscii"/>
        </w:rPr>
        <w:t xml:space="preserve">Send her a </w:t>
      </w:r>
      <w:r w:rsidRPr="60D9DDAD" w:rsidR="00D67202">
        <w:rPr>
          <w:rFonts w:ascii="Calibri" w:hAnsi="Calibri" w:eastAsia="Calibri" w:cs="Calibri" w:asciiTheme="minorAscii" w:hAnsiTheme="minorAscii" w:eastAsiaTheme="minorAscii" w:cstheme="minorAscii"/>
        </w:rPr>
        <w:t>message of</w:t>
      </w:r>
      <w:r w:rsidRPr="60D9DDAD" w:rsidR="00DE6638">
        <w:rPr>
          <w:rFonts w:ascii="Calibri" w:hAnsi="Calibri" w:eastAsia="Calibri" w:cs="Calibri" w:asciiTheme="minorAscii" w:hAnsiTheme="minorAscii" w:eastAsiaTheme="minorAscii" w:cstheme="minorAscii"/>
        </w:rPr>
        <w:t xml:space="preserve"> hope</w:t>
      </w:r>
      <w:r w:rsidRPr="60D9DDAD" w:rsidR="000A0D4F">
        <w:rPr>
          <w:rFonts w:ascii="Calibri" w:hAnsi="Calibri" w:eastAsia="Calibri" w:cs="Calibri" w:asciiTheme="minorAscii" w:hAnsiTheme="minorAscii" w:eastAsiaTheme="minorAscii" w:cstheme="minorAscii"/>
        </w:rPr>
        <w:t>,</w:t>
      </w:r>
      <w:r w:rsidRPr="60D9DDAD" w:rsidR="00D67202">
        <w:rPr>
          <w:rFonts w:ascii="Calibri" w:hAnsi="Calibri" w:eastAsia="Calibri" w:cs="Calibri" w:asciiTheme="minorAscii" w:hAnsiTheme="minorAscii" w:eastAsiaTheme="minorAscii" w:cstheme="minorAscii"/>
        </w:rPr>
        <w:t xml:space="preserve"> such as</w:t>
      </w:r>
      <w:r w:rsidRPr="60D9DDAD" w:rsidR="00DE6638">
        <w:rPr>
          <w:rFonts w:ascii="Calibri" w:hAnsi="Calibri" w:eastAsia="Calibri" w:cs="Calibri" w:asciiTheme="minorAscii" w:hAnsiTheme="minorAscii" w:eastAsiaTheme="minorAscii" w:cstheme="minorAscii"/>
        </w:rPr>
        <w:t>:</w:t>
      </w:r>
    </w:p>
    <w:p w:rsidR="00DE6638" w:rsidP="3D68720C" w:rsidRDefault="00DE6638" w14:paraId="52CA74AF"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Zhang Zhan, your dedication to reporting the truth will continue to inspire others.</w:t>
      </w:r>
    </w:p>
    <w:p w:rsidR="00DE6638" w:rsidP="3D68720C" w:rsidRDefault="00DE6638" w14:paraId="3BEB3205"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 xml:space="preserve">We will continue to support you and look forward to the day you regain freedom. </w:t>
      </w:r>
    </w:p>
    <w:p w:rsidR="00DE6638" w:rsidP="3D68720C" w:rsidRDefault="00DE6638" w14:paraId="48EAB87E"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Keep your spirits up!</w:t>
      </w:r>
    </w:p>
    <w:p w:rsidRPr="00DE6638" w:rsidR="00DE6638" w:rsidP="3D68720C" w:rsidRDefault="00DE6638" w14:paraId="6FB488F8" w14:textId="77777777">
      <w:pPr>
        <w:pStyle w:val="NoSpacing"/>
        <w:rPr>
          <w:rFonts w:ascii="Calibri" w:hAnsi="Calibri" w:eastAsia="Calibri" w:cs="Calibri" w:asciiTheme="minorAscii" w:hAnsiTheme="minorAscii" w:eastAsiaTheme="minorAscii" w:cstheme="minorAscii"/>
          <w:color w:val="000000" w:themeColor="text1"/>
          <w:sz w:val="18"/>
          <w:szCs w:val="18"/>
        </w:rPr>
      </w:pPr>
    </w:p>
    <w:p w:rsidR="00DE6638" w:rsidP="3D68720C" w:rsidRDefault="00DE6638" w14:paraId="7BF79211"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 xml:space="preserve">Simplified Chinese: </w:t>
      </w:r>
    </w:p>
    <w:p w:rsidR="00DE6638" w:rsidP="3D68720C" w:rsidRDefault="00DE6638" w14:paraId="63AB9FAB" w14:textId="77777777">
      <w:pPr>
        <w:pStyle w:val="NoSpacing"/>
        <w:rPr>
          <w:rFonts w:ascii="Calibri" w:hAnsi="Calibri" w:eastAsia="Calibri" w:cs="Calibri" w:asciiTheme="minorAscii" w:hAnsiTheme="minorAscii" w:eastAsiaTheme="minorAscii" w:cstheme="minorAscii"/>
          <w:color w:val="000000" w:themeColor="text1"/>
          <w:sz w:val="18"/>
          <w:szCs w:val="18"/>
          <w:lang w:eastAsia="zh-CN"/>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张展，您对报导真相的坚持将会继续激励他人</w:t>
      </w: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w:t>
      </w:r>
    </w:p>
    <w:p w:rsidR="00DE6638" w:rsidP="3D68720C" w:rsidRDefault="00DE6638" w14:paraId="4A1948F3" w14:textId="77777777">
      <w:pPr>
        <w:pStyle w:val="NoSpacing"/>
        <w:rPr>
          <w:rFonts w:ascii="Calibri" w:hAnsi="Calibri" w:eastAsia="Calibri" w:cs="Calibri" w:asciiTheme="minorAscii" w:hAnsiTheme="minorAscii" w:eastAsiaTheme="minorAscii" w:cstheme="minorAscii"/>
          <w:color w:val="000000" w:themeColor="text1"/>
          <w:sz w:val="18"/>
          <w:szCs w:val="18"/>
          <w:lang w:eastAsia="zh-CN"/>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我们会继续支持和关注您</w:t>
      </w: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 xml:space="preserve">。 </w:t>
      </w:r>
    </w:p>
    <w:p w:rsidR="00DE6638" w:rsidP="3D68720C" w:rsidRDefault="00DE6638" w14:paraId="47106659" w14:textId="77777777">
      <w:pPr>
        <w:pStyle w:val="NoSpacing"/>
        <w:rPr>
          <w:rFonts w:ascii="Calibri" w:hAnsi="Calibri" w:eastAsia="Calibri" w:cs="Calibri" w:asciiTheme="minorAscii" w:hAnsiTheme="minorAscii" w:eastAsiaTheme="minorAscii" w:cstheme="minorAscii"/>
          <w:color w:val="000000" w:themeColor="text1"/>
          <w:sz w:val="18"/>
          <w:szCs w:val="18"/>
          <w:lang w:eastAsia="zh-CN"/>
        </w:rPr>
      </w:pP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我们期待您重获自由的一天</w:t>
      </w:r>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lang w:eastAsia="zh-CN"/>
        </w:rPr>
        <w:t>。</w:t>
      </w:r>
    </w:p>
    <w:p w:rsidR="00DE6638" w:rsidP="3D68720C" w:rsidRDefault="00DE6638" w14:paraId="5B333687" w14:textId="77777777">
      <w:pPr>
        <w:pStyle w:val="NoSpacing"/>
        <w:rPr>
          <w:rFonts w:ascii="Calibri" w:hAnsi="Calibri" w:eastAsia="Calibri" w:cs="Calibri" w:asciiTheme="minorAscii" w:hAnsiTheme="minorAscii" w:eastAsiaTheme="minorAscii" w:cstheme="minorAscii"/>
          <w:color w:val="000000" w:themeColor="text1"/>
          <w:sz w:val="18"/>
          <w:szCs w:val="18"/>
        </w:rPr>
      </w:pPr>
      <w:proofErr w:type="spellStart"/>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加油</w:t>
      </w:r>
      <w:proofErr w:type="spellEnd"/>
      <w:r w:rsidRPr="3D68720C" w:rsidR="00DE6638">
        <w:rPr>
          <w:rFonts w:ascii="Calibri" w:hAnsi="Calibri" w:eastAsia="Calibri" w:cs="Calibri" w:asciiTheme="minorAscii" w:hAnsiTheme="minorAscii" w:eastAsiaTheme="minorAscii" w:cstheme="minorAscii"/>
          <w:color w:val="000000" w:themeColor="text1" w:themeTint="FF" w:themeShade="FF"/>
          <w:sz w:val="18"/>
          <w:szCs w:val="18"/>
        </w:rPr>
        <w:t>！</w:t>
      </w:r>
    </w:p>
    <w:p w:rsidRPr="00DE6638" w:rsidR="00DE6638" w:rsidP="3D68720C" w:rsidRDefault="00DE6638" w14:paraId="56BFBCD9" w14:textId="77777777">
      <w:pPr>
        <w:pStyle w:val="NoSpacing"/>
        <w:rPr>
          <w:rFonts w:ascii="Calibri" w:hAnsi="Calibri" w:eastAsia="Calibri" w:cs="Calibri" w:asciiTheme="minorAscii" w:hAnsiTheme="minorAscii" w:eastAsiaTheme="minorAscii" w:cstheme="minorAscii"/>
          <w:color w:val="000000" w:themeColor="text1"/>
          <w:sz w:val="18"/>
          <w:szCs w:val="18"/>
        </w:rPr>
      </w:pPr>
    </w:p>
    <w:p w:rsidR="00D67202" w:rsidP="3D68720C" w:rsidRDefault="00D67202" w14:paraId="14BCA893"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 xml:space="preserve">Zhang Zhan </w:t>
      </w:r>
    </w:p>
    <w:p w:rsidR="00D67202" w:rsidP="3D68720C" w:rsidRDefault="00D67202" w14:paraId="249BDDC8" w14:textId="30315213">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 xml:space="preserve">No 1601, </w:t>
      </w:r>
      <w:proofErr w:type="spellStart"/>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Zhangjing</w:t>
      </w:r>
      <w:proofErr w:type="spellEnd"/>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 xml:space="preserve"> Road, </w:t>
      </w:r>
      <w:proofErr w:type="spellStart"/>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Sijing</w:t>
      </w:r>
      <w:proofErr w:type="spellEnd"/>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 xml:space="preserve"> Zhen </w:t>
      </w:r>
    </w:p>
    <w:p w:rsidR="00D67202" w:rsidP="3D68720C" w:rsidRDefault="00D67202" w14:paraId="0A97F4FC" w14:textId="5C5058ED">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Songjiang Qu, Shanghai 201601</w:t>
      </w:r>
    </w:p>
    <w:p w:rsidR="00397DB9" w:rsidP="3D68720C" w:rsidRDefault="00D67202" w14:paraId="029E2B49" w14:textId="77777777">
      <w:pPr>
        <w:pStyle w:val="NoSpacing"/>
        <w:rPr>
          <w:rFonts w:ascii="Calibri" w:hAnsi="Calibri" w:eastAsia="Calibri" w:cs="Calibri" w:asciiTheme="minorAscii" w:hAnsiTheme="minorAscii" w:eastAsiaTheme="minorAscii" w:cstheme="minorAscii"/>
          <w:color w:val="000000" w:themeColor="text1"/>
          <w:sz w:val="18"/>
          <w:szCs w:val="18"/>
          <w:lang w:val="en-US"/>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People’s Republic of China</w:t>
      </w:r>
    </w:p>
    <w:p w:rsidRPr="00D67202" w:rsidR="00D67202" w:rsidP="3D68720C" w:rsidRDefault="000A0D4F" w14:paraId="08EF4ACB" w14:textId="77777777">
      <w:pPr>
        <w:pStyle w:val="NoSpacing"/>
        <w:rPr>
          <w:rFonts w:ascii="Calibri" w:hAnsi="Calibri" w:eastAsia="Calibri" w:cs="Calibri" w:asciiTheme="minorAscii" w:hAnsiTheme="minorAscii" w:eastAsiaTheme="minorAscii" w:cstheme="minorAscii"/>
          <w:i w:val="1"/>
          <w:iCs w:val="1"/>
          <w:color w:val="000000" w:themeColor="text1"/>
          <w:sz w:val="18"/>
          <w:szCs w:val="18"/>
          <w:lang w:val="en-US"/>
        </w:rPr>
      </w:pPr>
      <w:r w:rsidRPr="3D68720C" w:rsidR="000A0D4F">
        <w:rPr>
          <w:rFonts w:ascii="Calibri" w:hAnsi="Calibri" w:eastAsia="Calibri" w:cs="Calibri" w:asciiTheme="minorAscii" w:hAnsiTheme="minorAscii" w:eastAsiaTheme="minorAscii" w:cstheme="minorAscii"/>
          <w:i w:val="1"/>
          <w:iCs w:val="1"/>
          <w:color w:val="000000" w:themeColor="text1" w:themeTint="FF" w:themeShade="FF"/>
          <w:sz w:val="18"/>
          <w:szCs w:val="18"/>
          <w:lang w:val="en-US"/>
        </w:rPr>
        <w:t>*To increase the chanc</w:t>
      </w:r>
      <w:r w:rsidRPr="3D68720C" w:rsidR="00D67202">
        <w:rPr>
          <w:rFonts w:ascii="Calibri" w:hAnsi="Calibri" w:eastAsia="Calibri" w:cs="Calibri" w:asciiTheme="minorAscii" w:hAnsiTheme="minorAscii" w:eastAsiaTheme="minorAscii" w:cstheme="minorAscii"/>
          <w:i w:val="1"/>
          <w:iCs w:val="1"/>
          <w:color w:val="000000" w:themeColor="text1" w:themeTint="FF" w:themeShade="FF"/>
          <w:sz w:val="18"/>
          <w:szCs w:val="18"/>
          <w:lang w:val="en-US"/>
        </w:rPr>
        <w:t xml:space="preserve">es of Zhang Zhan </w:t>
      </w:r>
      <w:proofErr w:type="gramStart"/>
      <w:r w:rsidRPr="3D68720C" w:rsidR="00D67202">
        <w:rPr>
          <w:rFonts w:ascii="Calibri" w:hAnsi="Calibri" w:eastAsia="Calibri" w:cs="Calibri" w:asciiTheme="minorAscii" w:hAnsiTheme="minorAscii" w:eastAsiaTheme="minorAscii" w:cstheme="minorAscii"/>
          <w:i w:val="1"/>
          <w:iCs w:val="1"/>
          <w:color w:val="000000" w:themeColor="text1" w:themeTint="FF" w:themeShade="FF"/>
          <w:sz w:val="18"/>
          <w:szCs w:val="18"/>
          <w:lang w:val="en-US"/>
        </w:rPr>
        <w:t>actually receiving</w:t>
      </w:r>
      <w:proofErr w:type="gramEnd"/>
      <w:r w:rsidRPr="3D68720C" w:rsidR="00D67202">
        <w:rPr>
          <w:rFonts w:ascii="Calibri" w:hAnsi="Calibri" w:eastAsia="Calibri" w:cs="Calibri" w:asciiTheme="minorAscii" w:hAnsiTheme="minorAscii" w:eastAsiaTheme="minorAscii" w:cstheme="minorAscii"/>
          <w:i w:val="1"/>
          <w:iCs w:val="1"/>
          <w:color w:val="000000" w:themeColor="text1" w:themeTint="FF" w:themeShade="FF"/>
          <w:sz w:val="18"/>
          <w:szCs w:val="18"/>
          <w:lang w:val="en-US"/>
        </w:rPr>
        <w:t xml:space="preserve"> your message, please do not mention Amnesty International anywhere in it. </w:t>
      </w:r>
    </w:p>
    <w:p w:rsidRPr="00D67202" w:rsidR="00D67202" w:rsidP="3D68720C" w:rsidRDefault="00D67202" w14:paraId="5F14F4DC" w14:textId="77777777">
      <w:pPr>
        <w:pStyle w:val="NoSpacing"/>
        <w:rPr>
          <w:rFonts w:ascii="Calibri" w:hAnsi="Calibri" w:eastAsia="Calibri" w:cs="Calibri" w:asciiTheme="minorAscii" w:hAnsiTheme="minorAscii" w:eastAsiaTheme="minorAscii" w:cstheme="minorAscii"/>
          <w:color w:val="000000" w:themeColor="text1"/>
          <w:sz w:val="18"/>
          <w:szCs w:val="18"/>
        </w:rPr>
      </w:pPr>
    </w:p>
    <w:p w:rsidR="00D67202" w:rsidP="3D68720C" w:rsidRDefault="00D67202" w14:paraId="420285B6"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rPr>
        <w:t>For social media, please use:</w:t>
      </w:r>
    </w:p>
    <w:p w:rsidR="00D67202" w:rsidP="3D68720C" w:rsidRDefault="00D67202" w14:paraId="75D073F3" w14:textId="77777777">
      <w:pPr>
        <w:pStyle w:val="NoSpacing"/>
        <w:rPr>
          <w:rFonts w:ascii="Calibri" w:hAnsi="Calibri" w:eastAsia="Calibri" w:cs="Calibri" w:asciiTheme="minorAscii" w:hAnsiTheme="minorAscii" w:eastAsiaTheme="minorAscii" w:cstheme="minorAscii"/>
          <w:color w:val="000000" w:themeColor="text1"/>
          <w:sz w:val="18"/>
          <w:szCs w:val="18"/>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rPr>
        <w:t>#ZhangZhan #</w:t>
      </w: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eastAsia="zh-CN"/>
        </w:rPr>
        <w:t>张展</w:t>
      </w:r>
    </w:p>
    <w:p w:rsidR="00D67202" w:rsidP="3D68720C" w:rsidRDefault="00D67202" w14:paraId="58FD3380" w14:textId="77777777">
      <w:pPr>
        <w:rPr>
          <w:rFonts w:ascii="Calibri" w:hAnsi="Calibri" w:eastAsia="Calibri" w:cs="Calibri" w:asciiTheme="minorAscii" w:hAnsiTheme="minorAscii" w:eastAsiaTheme="minorAscii" w:cstheme="minorAscii"/>
        </w:rPr>
      </w:pP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val="en-US"/>
        </w:rPr>
        <w:t>#FreeZhangzhan #</w:t>
      </w:r>
      <w:r w:rsidRPr="3D68720C" w:rsidR="00D67202">
        <w:rPr>
          <w:rFonts w:ascii="Calibri" w:hAnsi="Calibri" w:eastAsia="Calibri" w:cs="Calibri" w:asciiTheme="minorAscii" w:hAnsiTheme="minorAscii" w:eastAsiaTheme="minorAscii" w:cstheme="minorAscii"/>
          <w:color w:val="000000" w:themeColor="text1" w:themeTint="FF" w:themeShade="FF"/>
          <w:sz w:val="18"/>
          <w:szCs w:val="18"/>
          <w:lang w:eastAsia="zh-CN"/>
        </w:rPr>
        <w:t>释放张展</w:t>
      </w:r>
    </w:p>
    <w:p w:rsidRPr="00D9251E" w:rsidR="00D67202" w:rsidP="3D68720C" w:rsidRDefault="00DF6A83" w14:paraId="04ADAA04" w14:textId="77777777">
      <w:pPr>
        <w:spacing w:after="0" w:line="240" w:lineRule="auto"/>
        <w:rPr>
          <w:rFonts w:ascii="Calibri" w:hAnsi="Calibri" w:eastAsia="Calibri" w:cs="Calibri" w:asciiTheme="minorAscii" w:hAnsiTheme="minorAscii" w:eastAsiaTheme="minorAscii" w:cstheme="minorAscii"/>
          <w:color w:val="5B9BD5" w:themeColor="accent1"/>
          <w:lang w:val="pt-BR"/>
        </w:rPr>
      </w:pPr>
    </w:p>
    <w:sectPr w:rsidRPr="00D9251E" w:rsidR="00D67202" w:rsidSect="002C563F">
      <w:headerReference w:type="even" r:id="rId15"/>
      <w:headerReference w:type="default" r:id="rId16"/>
      <w:footerReference w:type="even" r:id="rId17"/>
      <w:footerReference w:type="default" r:id="rId18"/>
      <w:headerReference w:type="first" r:id="rId19"/>
      <w:footerReference w:type="first" r:id="rId20"/>
      <w:pgSz w:w="11906" w:h="16838" w:orient="portrait"/>
      <w:pgMar w:top="1440" w:right="1440" w:bottom="709"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6B27" w:rsidRDefault="00786B27" w14:paraId="58237A4E" w14:textId="77777777">
      <w:r>
        <w:separator/>
      </w:r>
    </w:p>
  </w:endnote>
  <w:endnote w:type="continuationSeparator" w:id="0">
    <w:p w:rsidR="00786B27" w:rsidRDefault="00786B27" w14:paraId="055A7A03" w14:textId="77777777">
      <w:r>
        <w:continuationSeparator/>
      </w:r>
    </w:p>
  </w:endnote>
  <w:endnote w:type="continuationNotice" w:id="1">
    <w:p w:rsidR="00786B27" w:rsidRDefault="00786B27" w14:paraId="672515C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panose1 w:val="020B0503040303020004"/>
    <w:charset w:val="00"/>
    <w:family w:val="swiss"/>
    <w:pitch w:val="variable"/>
    <w:sig w:usb0="800000AF" w:usb1="5000204A" w:usb2="00000000" w:usb3="00000000" w:csb0="0000009B"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33ED1E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1F3A162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118A302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6B27" w:rsidRDefault="00786B27" w14:paraId="79AF1EE6" w14:textId="77777777">
      <w:r>
        <w:separator/>
      </w:r>
    </w:p>
  </w:footnote>
  <w:footnote w:type="continuationSeparator" w:id="0">
    <w:p w:rsidR="00786B27" w:rsidRDefault="00786B27" w14:paraId="3A274AB6" w14:textId="77777777">
      <w:r>
        <w:continuationSeparator/>
      </w:r>
    </w:p>
  </w:footnote>
  <w:footnote w:type="continuationNotice" w:id="1">
    <w:p w:rsidR="00786B27" w:rsidRDefault="00786B27" w14:paraId="4BE89C0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4392E5B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5E7D0A1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4D18" w:rsidRDefault="00E74D18" w14:paraId="022992F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0" style="width:13.5pt;height:13.5pt" o:bullet="t" filled="t" type="#_x0000_t75">
        <v:fill color2="black"/>
        <v:imagedata o:title="" r:id="rId1"/>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2C0"/>
    <w:rsid w:val="0000500A"/>
    <w:rsid w:val="00006BD4"/>
    <w:rsid w:val="00010671"/>
    <w:rsid w:val="00013095"/>
    <w:rsid w:val="000131E6"/>
    <w:rsid w:val="000135ED"/>
    <w:rsid w:val="00013F07"/>
    <w:rsid w:val="00020A4D"/>
    <w:rsid w:val="00020FA3"/>
    <w:rsid w:val="00022540"/>
    <w:rsid w:val="00025B55"/>
    <w:rsid w:val="00026BE2"/>
    <w:rsid w:val="00032461"/>
    <w:rsid w:val="00036CB8"/>
    <w:rsid w:val="000377CB"/>
    <w:rsid w:val="00042A65"/>
    <w:rsid w:val="00043D0C"/>
    <w:rsid w:val="00044AFB"/>
    <w:rsid w:val="00051849"/>
    <w:rsid w:val="000566CC"/>
    <w:rsid w:val="00056832"/>
    <w:rsid w:val="00062A30"/>
    <w:rsid w:val="00063F5B"/>
    <w:rsid w:val="000646C4"/>
    <w:rsid w:val="000659C6"/>
    <w:rsid w:val="00071950"/>
    <w:rsid w:val="0007656A"/>
    <w:rsid w:val="0008025C"/>
    <w:rsid w:val="00080ABF"/>
    <w:rsid w:val="00084781"/>
    <w:rsid w:val="00086EA0"/>
    <w:rsid w:val="00092096"/>
    <w:rsid w:val="00094693"/>
    <w:rsid w:val="000A0D4F"/>
    <w:rsid w:val="000A1AB5"/>
    <w:rsid w:val="000A65EB"/>
    <w:rsid w:val="000A754C"/>
    <w:rsid w:val="000B0E17"/>
    <w:rsid w:val="000B28F3"/>
    <w:rsid w:val="000B2D5E"/>
    <w:rsid w:val="000B3CD8"/>
    <w:rsid w:val="000B68A2"/>
    <w:rsid w:val="000C014B"/>
    <w:rsid w:val="000C1A65"/>
    <w:rsid w:val="000C6C1C"/>
    <w:rsid w:val="000D0C31"/>
    <w:rsid w:val="000D1D9A"/>
    <w:rsid w:val="000D24EB"/>
    <w:rsid w:val="000D2E77"/>
    <w:rsid w:val="000D4855"/>
    <w:rsid w:val="000D6BD4"/>
    <w:rsid w:val="000E0C1A"/>
    <w:rsid w:val="000E0C74"/>
    <w:rsid w:val="000E2687"/>
    <w:rsid w:val="000E2ABB"/>
    <w:rsid w:val="000E375E"/>
    <w:rsid w:val="000E380A"/>
    <w:rsid w:val="000E5B8A"/>
    <w:rsid w:val="000F0007"/>
    <w:rsid w:val="000F0529"/>
    <w:rsid w:val="000F1929"/>
    <w:rsid w:val="000F2FE9"/>
    <w:rsid w:val="000F3022"/>
    <w:rsid w:val="000F4AB3"/>
    <w:rsid w:val="000F6F61"/>
    <w:rsid w:val="000F72C6"/>
    <w:rsid w:val="0010063A"/>
    <w:rsid w:val="001006CC"/>
    <w:rsid w:val="00100758"/>
    <w:rsid w:val="001011BA"/>
    <w:rsid w:val="001052A5"/>
    <w:rsid w:val="00113AC4"/>
    <w:rsid w:val="001151EC"/>
    <w:rsid w:val="0011579A"/>
    <w:rsid w:val="00117B23"/>
    <w:rsid w:val="0012226E"/>
    <w:rsid w:val="001305BD"/>
    <w:rsid w:val="001322E6"/>
    <w:rsid w:val="00133039"/>
    <w:rsid w:val="001347C3"/>
    <w:rsid w:val="00135464"/>
    <w:rsid w:val="001367F9"/>
    <w:rsid w:val="00145563"/>
    <w:rsid w:val="0014581A"/>
    <w:rsid w:val="00151450"/>
    <w:rsid w:val="001521CB"/>
    <w:rsid w:val="00153210"/>
    <w:rsid w:val="00153C1A"/>
    <w:rsid w:val="00154B35"/>
    <w:rsid w:val="00156580"/>
    <w:rsid w:val="00161A41"/>
    <w:rsid w:val="00161B16"/>
    <w:rsid w:val="00162298"/>
    <w:rsid w:val="00170224"/>
    <w:rsid w:val="00171FAA"/>
    <w:rsid w:val="00180B32"/>
    <w:rsid w:val="00182035"/>
    <w:rsid w:val="00186A3E"/>
    <w:rsid w:val="00191B7F"/>
    <w:rsid w:val="00192B38"/>
    <w:rsid w:val="001A1321"/>
    <w:rsid w:val="001A1D6D"/>
    <w:rsid w:val="001A45D2"/>
    <w:rsid w:val="001A7C33"/>
    <w:rsid w:val="001B19D2"/>
    <w:rsid w:val="001B6144"/>
    <w:rsid w:val="001C0825"/>
    <w:rsid w:val="001C33C5"/>
    <w:rsid w:val="001C4C1B"/>
    <w:rsid w:val="001C4EA8"/>
    <w:rsid w:val="001C51CA"/>
    <w:rsid w:val="001C5533"/>
    <w:rsid w:val="001D24C5"/>
    <w:rsid w:val="001D2BA2"/>
    <w:rsid w:val="001D6B94"/>
    <w:rsid w:val="001D70EF"/>
    <w:rsid w:val="00203523"/>
    <w:rsid w:val="00203C2C"/>
    <w:rsid w:val="00204962"/>
    <w:rsid w:val="00211326"/>
    <w:rsid w:val="00212159"/>
    <w:rsid w:val="00212420"/>
    <w:rsid w:val="002178C2"/>
    <w:rsid w:val="00221079"/>
    <w:rsid w:val="00222DAB"/>
    <w:rsid w:val="00224AFD"/>
    <w:rsid w:val="002330AF"/>
    <w:rsid w:val="00234880"/>
    <w:rsid w:val="0024444D"/>
    <w:rsid w:val="002451ED"/>
    <w:rsid w:val="00245655"/>
    <w:rsid w:val="00247550"/>
    <w:rsid w:val="00247ADD"/>
    <w:rsid w:val="00247B47"/>
    <w:rsid w:val="0025103A"/>
    <w:rsid w:val="00253532"/>
    <w:rsid w:val="00254B1E"/>
    <w:rsid w:val="0026332D"/>
    <w:rsid w:val="002639C3"/>
    <w:rsid w:val="00272780"/>
    <w:rsid w:val="00273A09"/>
    <w:rsid w:val="002877B5"/>
    <w:rsid w:val="00292DFF"/>
    <w:rsid w:val="00293ED4"/>
    <w:rsid w:val="00295842"/>
    <w:rsid w:val="0029760E"/>
    <w:rsid w:val="00297C95"/>
    <w:rsid w:val="002A127E"/>
    <w:rsid w:val="002A4C7D"/>
    <w:rsid w:val="002B0DC0"/>
    <w:rsid w:val="002B137E"/>
    <w:rsid w:val="002B2E7A"/>
    <w:rsid w:val="002C37B4"/>
    <w:rsid w:val="002C563F"/>
    <w:rsid w:val="002D0BC8"/>
    <w:rsid w:val="002D5836"/>
    <w:rsid w:val="002F0DB9"/>
    <w:rsid w:val="002F6DBA"/>
    <w:rsid w:val="002F7324"/>
    <w:rsid w:val="00304DB4"/>
    <w:rsid w:val="003070EF"/>
    <w:rsid w:val="003077FB"/>
    <w:rsid w:val="0031278D"/>
    <w:rsid w:val="00314B7B"/>
    <w:rsid w:val="00315CAB"/>
    <w:rsid w:val="00316107"/>
    <w:rsid w:val="00316C26"/>
    <w:rsid w:val="003172EF"/>
    <w:rsid w:val="0032318B"/>
    <w:rsid w:val="00323696"/>
    <w:rsid w:val="00330F65"/>
    <w:rsid w:val="00337378"/>
    <w:rsid w:val="0034186D"/>
    <w:rsid w:val="00344CD4"/>
    <w:rsid w:val="003503ED"/>
    <w:rsid w:val="003521FA"/>
    <w:rsid w:val="0035327E"/>
    <w:rsid w:val="00355060"/>
    <w:rsid w:val="0035738E"/>
    <w:rsid w:val="003643F8"/>
    <w:rsid w:val="003676D8"/>
    <w:rsid w:val="0037009E"/>
    <w:rsid w:val="003803DC"/>
    <w:rsid w:val="00384F4A"/>
    <w:rsid w:val="00385EB1"/>
    <w:rsid w:val="003920D8"/>
    <w:rsid w:val="00392FDF"/>
    <w:rsid w:val="00397DB9"/>
    <w:rsid w:val="003A187C"/>
    <w:rsid w:val="003B4588"/>
    <w:rsid w:val="003C1C43"/>
    <w:rsid w:val="003D074E"/>
    <w:rsid w:val="003D1BAF"/>
    <w:rsid w:val="003D7F42"/>
    <w:rsid w:val="003E0DBF"/>
    <w:rsid w:val="003E58E5"/>
    <w:rsid w:val="003E781B"/>
    <w:rsid w:val="003F0CC2"/>
    <w:rsid w:val="003F2652"/>
    <w:rsid w:val="004027CF"/>
    <w:rsid w:val="0040448E"/>
    <w:rsid w:val="0041109D"/>
    <w:rsid w:val="00421F9D"/>
    <w:rsid w:val="00422647"/>
    <w:rsid w:val="004228A8"/>
    <w:rsid w:val="00422FAC"/>
    <w:rsid w:val="00432FC6"/>
    <w:rsid w:val="00433D87"/>
    <w:rsid w:val="00436B93"/>
    <w:rsid w:val="00437C85"/>
    <w:rsid w:val="00443443"/>
    <w:rsid w:val="004506C9"/>
    <w:rsid w:val="00464128"/>
    <w:rsid w:val="00464195"/>
    <w:rsid w:val="004649D1"/>
    <w:rsid w:val="00470061"/>
    <w:rsid w:val="0047076A"/>
    <w:rsid w:val="00470A72"/>
    <w:rsid w:val="0047497C"/>
    <w:rsid w:val="004778EF"/>
    <w:rsid w:val="00477BD1"/>
    <w:rsid w:val="00497594"/>
    <w:rsid w:val="004A1325"/>
    <w:rsid w:val="004A2E46"/>
    <w:rsid w:val="004B00E9"/>
    <w:rsid w:val="004B0D6E"/>
    <w:rsid w:val="004B1B46"/>
    <w:rsid w:val="004B1FBC"/>
    <w:rsid w:val="004B2D55"/>
    <w:rsid w:val="004B342E"/>
    <w:rsid w:val="004B562C"/>
    <w:rsid w:val="004B5B30"/>
    <w:rsid w:val="004B7A6C"/>
    <w:rsid w:val="004C0661"/>
    <w:rsid w:val="004C0AE8"/>
    <w:rsid w:val="004C52EE"/>
    <w:rsid w:val="004C7405"/>
    <w:rsid w:val="004D0206"/>
    <w:rsid w:val="004D06ED"/>
    <w:rsid w:val="004D5B40"/>
    <w:rsid w:val="004E169F"/>
    <w:rsid w:val="004E186D"/>
    <w:rsid w:val="004E537E"/>
    <w:rsid w:val="004F0931"/>
    <w:rsid w:val="004F6B93"/>
    <w:rsid w:val="00505BC7"/>
    <w:rsid w:val="00513111"/>
    <w:rsid w:val="0051444C"/>
    <w:rsid w:val="005241DB"/>
    <w:rsid w:val="0052511E"/>
    <w:rsid w:val="005260B6"/>
    <w:rsid w:val="00533EE6"/>
    <w:rsid w:val="00535B1B"/>
    <w:rsid w:val="005364F4"/>
    <w:rsid w:val="005407DE"/>
    <w:rsid w:val="005425E0"/>
    <w:rsid w:val="0054334F"/>
    <w:rsid w:val="00547009"/>
    <w:rsid w:val="0054750D"/>
    <w:rsid w:val="00552504"/>
    <w:rsid w:val="00557EB7"/>
    <w:rsid w:val="0057249E"/>
    <w:rsid w:val="00574CC8"/>
    <w:rsid w:val="00574DB6"/>
    <w:rsid w:val="00575B62"/>
    <w:rsid w:val="00577060"/>
    <w:rsid w:val="00580EE5"/>
    <w:rsid w:val="005917C4"/>
    <w:rsid w:val="00593B0A"/>
    <w:rsid w:val="0059554B"/>
    <w:rsid w:val="005A1B1C"/>
    <w:rsid w:val="005A37CE"/>
    <w:rsid w:val="005A6A3F"/>
    <w:rsid w:val="005A7867"/>
    <w:rsid w:val="005B4A41"/>
    <w:rsid w:val="005C3139"/>
    <w:rsid w:val="005C467C"/>
    <w:rsid w:val="005C53F3"/>
    <w:rsid w:val="005D1520"/>
    <w:rsid w:val="005D1A79"/>
    <w:rsid w:val="005D4A13"/>
    <w:rsid w:val="005D573D"/>
    <w:rsid w:val="005D7CCB"/>
    <w:rsid w:val="005E13CA"/>
    <w:rsid w:val="005E5D20"/>
    <w:rsid w:val="005E623B"/>
    <w:rsid w:val="005E7207"/>
    <w:rsid w:val="005E7BB0"/>
    <w:rsid w:val="005F1672"/>
    <w:rsid w:val="005F1C29"/>
    <w:rsid w:val="005F3606"/>
    <w:rsid w:val="00602F51"/>
    <w:rsid w:val="00603D44"/>
    <w:rsid w:val="00611B6F"/>
    <w:rsid w:val="00611BFB"/>
    <w:rsid w:val="00614B86"/>
    <w:rsid w:val="00614F5F"/>
    <w:rsid w:val="006164C7"/>
    <w:rsid w:val="006172C0"/>
    <w:rsid w:val="00620FBB"/>
    <w:rsid w:val="00622093"/>
    <w:rsid w:val="00622F74"/>
    <w:rsid w:val="0063590A"/>
    <w:rsid w:val="0063621E"/>
    <w:rsid w:val="00637F96"/>
    <w:rsid w:val="00640D32"/>
    <w:rsid w:val="00641620"/>
    <w:rsid w:val="0064603C"/>
    <w:rsid w:val="0066172F"/>
    <w:rsid w:val="00662587"/>
    <w:rsid w:val="006627AE"/>
    <w:rsid w:val="00664162"/>
    <w:rsid w:val="00670965"/>
    <w:rsid w:val="0067439D"/>
    <w:rsid w:val="00674BF4"/>
    <w:rsid w:val="00676560"/>
    <w:rsid w:val="006768BF"/>
    <w:rsid w:val="00677AA1"/>
    <w:rsid w:val="0068030F"/>
    <w:rsid w:val="006836EE"/>
    <w:rsid w:val="00690CE2"/>
    <w:rsid w:val="006915F6"/>
    <w:rsid w:val="006917F9"/>
    <w:rsid w:val="00691C2A"/>
    <w:rsid w:val="00694A53"/>
    <w:rsid w:val="006955FC"/>
    <w:rsid w:val="00695D97"/>
    <w:rsid w:val="00696553"/>
    <w:rsid w:val="006A0D13"/>
    <w:rsid w:val="006A29A4"/>
    <w:rsid w:val="006B1EBF"/>
    <w:rsid w:val="006B275B"/>
    <w:rsid w:val="006B2B70"/>
    <w:rsid w:val="006C16CE"/>
    <w:rsid w:val="006C5B67"/>
    <w:rsid w:val="006D11AC"/>
    <w:rsid w:val="006D1435"/>
    <w:rsid w:val="006D492C"/>
    <w:rsid w:val="006D7058"/>
    <w:rsid w:val="006E2B7F"/>
    <w:rsid w:val="006E34D2"/>
    <w:rsid w:val="006E7955"/>
    <w:rsid w:val="006F4DDA"/>
    <w:rsid w:val="006F6FC4"/>
    <w:rsid w:val="0070061E"/>
    <w:rsid w:val="00716F30"/>
    <w:rsid w:val="00717D1A"/>
    <w:rsid w:val="0072152F"/>
    <w:rsid w:val="00723001"/>
    <w:rsid w:val="00723D07"/>
    <w:rsid w:val="00726498"/>
    <w:rsid w:val="00727A99"/>
    <w:rsid w:val="007321BD"/>
    <w:rsid w:val="00732826"/>
    <w:rsid w:val="00744667"/>
    <w:rsid w:val="00746C35"/>
    <w:rsid w:val="00747729"/>
    <w:rsid w:val="007511A7"/>
    <w:rsid w:val="00752CDB"/>
    <w:rsid w:val="007626B8"/>
    <w:rsid w:val="00762E28"/>
    <w:rsid w:val="0076380A"/>
    <w:rsid w:val="007703D2"/>
    <w:rsid w:val="0077060D"/>
    <w:rsid w:val="00770A88"/>
    <w:rsid w:val="0077125B"/>
    <w:rsid w:val="00771940"/>
    <w:rsid w:val="007737F0"/>
    <w:rsid w:val="0078045D"/>
    <w:rsid w:val="007814CD"/>
    <w:rsid w:val="00781EE9"/>
    <w:rsid w:val="00786B27"/>
    <w:rsid w:val="00786F3A"/>
    <w:rsid w:val="00796196"/>
    <w:rsid w:val="007A2EF3"/>
    <w:rsid w:val="007A4072"/>
    <w:rsid w:val="007A704B"/>
    <w:rsid w:val="007B2B9B"/>
    <w:rsid w:val="007B3122"/>
    <w:rsid w:val="007C2200"/>
    <w:rsid w:val="007C7F1F"/>
    <w:rsid w:val="007D1CD8"/>
    <w:rsid w:val="007D31E7"/>
    <w:rsid w:val="007D3B14"/>
    <w:rsid w:val="007D5985"/>
    <w:rsid w:val="007D6D87"/>
    <w:rsid w:val="007E0910"/>
    <w:rsid w:val="007E16AE"/>
    <w:rsid w:val="007E48B3"/>
    <w:rsid w:val="007E521A"/>
    <w:rsid w:val="007E7456"/>
    <w:rsid w:val="007F0BD3"/>
    <w:rsid w:val="007F66B8"/>
    <w:rsid w:val="008008F8"/>
    <w:rsid w:val="0080103C"/>
    <w:rsid w:val="00801C62"/>
    <w:rsid w:val="0080381B"/>
    <w:rsid w:val="0080616B"/>
    <w:rsid w:val="008217EA"/>
    <w:rsid w:val="008235D1"/>
    <w:rsid w:val="00826312"/>
    <w:rsid w:val="008268A9"/>
    <w:rsid w:val="00827F6B"/>
    <w:rsid w:val="00832F08"/>
    <w:rsid w:val="00840BC0"/>
    <w:rsid w:val="0084156C"/>
    <w:rsid w:val="00845D43"/>
    <w:rsid w:val="008514F7"/>
    <w:rsid w:val="0085539A"/>
    <w:rsid w:val="00856B31"/>
    <w:rsid w:val="0086333C"/>
    <w:rsid w:val="00863EAB"/>
    <w:rsid w:val="00865026"/>
    <w:rsid w:val="00865824"/>
    <w:rsid w:val="008700FA"/>
    <w:rsid w:val="0087091D"/>
    <w:rsid w:val="00872455"/>
    <w:rsid w:val="00872C6E"/>
    <w:rsid w:val="00873130"/>
    <w:rsid w:val="00874EEC"/>
    <w:rsid w:val="00877739"/>
    <w:rsid w:val="008869FF"/>
    <w:rsid w:val="008B0290"/>
    <w:rsid w:val="008B25AF"/>
    <w:rsid w:val="008B2B7A"/>
    <w:rsid w:val="008B584E"/>
    <w:rsid w:val="008C09F3"/>
    <w:rsid w:val="008C238D"/>
    <w:rsid w:val="008D011B"/>
    <w:rsid w:val="008D053B"/>
    <w:rsid w:val="008D4467"/>
    <w:rsid w:val="008D58F6"/>
    <w:rsid w:val="008D7694"/>
    <w:rsid w:val="008E04EB"/>
    <w:rsid w:val="008E65BF"/>
    <w:rsid w:val="008E665B"/>
    <w:rsid w:val="008E7646"/>
    <w:rsid w:val="008F0F86"/>
    <w:rsid w:val="008F295A"/>
    <w:rsid w:val="008F58FE"/>
    <w:rsid w:val="00900490"/>
    <w:rsid w:val="0090426D"/>
    <w:rsid w:val="00907AD4"/>
    <w:rsid w:val="00910FAE"/>
    <w:rsid w:val="00916AF5"/>
    <w:rsid w:val="00931945"/>
    <w:rsid w:val="00931D65"/>
    <w:rsid w:val="00933E1F"/>
    <w:rsid w:val="009343DC"/>
    <w:rsid w:val="00935BA8"/>
    <w:rsid w:val="0093772C"/>
    <w:rsid w:val="00937A7D"/>
    <w:rsid w:val="009450B7"/>
    <w:rsid w:val="00946A3E"/>
    <w:rsid w:val="00947A19"/>
    <w:rsid w:val="00950CE0"/>
    <w:rsid w:val="00952C21"/>
    <w:rsid w:val="009624C7"/>
    <w:rsid w:val="0096317C"/>
    <w:rsid w:val="009652F2"/>
    <w:rsid w:val="00977182"/>
    <w:rsid w:val="00982544"/>
    <w:rsid w:val="009A0B02"/>
    <w:rsid w:val="009A61B4"/>
    <w:rsid w:val="009A63F3"/>
    <w:rsid w:val="009B57A9"/>
    <w:rsid w:val="009D1C94"/>
    <w:rsid w:val="009D3379"/>
    <w:rsid w:val="009D3951"/>
    <w:rsid w:val="009D41E1"/>
    <w:rsid w:val="009E0364"/>
    <w:rsid w:val="009E2C06"/>
    <w:rsid w:val="009E5EAD"/>
    <w:rsid w:val="009F0B24"/>
    <w:rsid w:val="009F2D70"/>
    <w:rsid w:val="009F4044"/>
    <w:rsid w:val="009F64F2"/>
    <w:rsid w:val="00A00D72"/>
    <w:rsid w:val="00A01F6A"/>
    <w:rsid w:val="00A06B14"/>
    <w:rsid w:val="00A07DB7"/>
    <w:rsid w:val="00A10ABC"/>
    <w:rsid w:val="00A11046"/>
    <w:rsid w:val="00A11820"/>
    <w:rsid w:val="00A16109"/>
    <w:rsid w:val="00A2022B"/>
    <w:rsid w:val="00A22D41"/>
    <w:rsid w:val="00A25973"/>
    <w:rsid w:val="00A2699E"/>
    <w:rsid w:val="00A30B76"/>
    <w:rsid w:val="00A30F51"/>
    <w:rsid w:val="00A34968"/>
    <w:rsid w:val="00A360DF"/>
    <w:rsid w:val="00A36615"/>
    <w:rsid w:val="00A36E28"/>
    <w:rsid w:val="00A4395D"/>
    <w:rsid w:val="00A46AF7"/>
    <w:rsid w:val="00A510BE"/>
    <w:rsid w:val="00A62A67"/>
    <w:rsid w:val="00A65A98"/>
    <w:rsid w:val="00A67F87"/>
    <w:rsid w:val="00A7244F"/>
    <w:rsid w:val="00A725B9"/>
    <w:rsid w:val="00A75017"/>
    <w:rsid w:val="00A75509"/>
    <w:rsid w:val="00A8110E"/>
    <w:rsid w:val="00A85B7F"/>
    <w:rsid w:val="00A9149B"/>
    <w:rsid w:val="00A93461"/>
    <w:rsid w:val="00A96E32"/>
    <w:rsid w:val="00AA16D9"/>
    <w:rsid w:val="00AA189C"/>
    <w:rsid w:val="00AA53C4"/>
    <w:rsid w:val="00AB0D97"/>
    <w:rsid w:val="00AB0FE1"/>
    <w:rsid w:val="00AB4AD3"/>
    <w:rsid w:val="00AB6933"/>
    <w:rsid w:val="00AB6E52"/>
    <w:rsid w:val="00AC06A2"/>
    <w:rsid w:val="00AC0791"/>
    <w:rsid w:val="00AC2346"/>
    <w:rsid w:val="00AC5B54"/>
    <w:rsid w:val="00AC5FB1"/>
    <w:rsid w:val="00AC771E"/>
    <w:rsid w:val="00AD289A"/>
    <w:rsid w:val="00AD69D5"/>
    <w:rsid w:val="00AE004D"/>
    <w:rsid w:val="00AE039A"/>
    <w:rsid w:val="00AE2C52"/>
    <w:rsid w:val="00AE4A8E"/>
    <w:rsid w:val="00B072A2"/>
    <w:rsid w:val="00B12126"/>
    <w:rsid w:val="00B12485"/>
    <w:rsid w:val="00B30462"/>
    <w:rsid w:val="00B3504F"/>
    <w:rsid w:val="00B40B3C"/>
    <w:rsid w:val="00B42DAB"/>
    <w:rsid w:val="00B4415B"/>
    <w:rsid w:val="00B45062"/>
    <w:rsid w:val="00B4586A"/>
    <w:rsid w:val="00B512C4"/>
    <w:rsid w:val="00B52929"/>
    <w:rsid w:val="00B63C40"/>
    <w:rsid w:val="00B65B4D"/>
    <w:rsid w:val="00B6765C"/>
    <w:rsid w:val="00B75FBA"/>
    <w:rsid w:val="00B77EDD"/>
    <w:rsid w:val="00B800ED"/>
    <w:rsid w:val="00B81611"/>
    <w:rsid w:val="00B85F94"/>
    <w:rsid w:val="00B86661"/>
    <w:rsid w:val="00BA036B"/>
    <w:rsid w:val="00BA1B2F"/>
    <w:rsid w:val="00BA2EFE"/>
    <w:rsid w:val="00BA3E83"/>
    <w:rsid w:val="00BA58D4"/>
    <w:rsid w:val="00BB586B"/>
    <w:rsid w:val="00BB66D7"/>
    <w:rsid w:val="00BB6958"/>
    <w:rsid w:val="00BC1542"/>
    <w:rsid w:val="00BC4C43"/>
    <w:rsid w:val="00BD08BD"/>
    <w:rsid w:val="00BD2AC4"/>
    <w:rsid w:val="00BD3017"/>
    <w:rsid w:val="00BD5B66"/>
    <w:rsid w:val="00BD7686"/>
    <w:rsid w:val="00BD78ED"/>
    <w:rsid w:val="00BE00BA"/>
    <w:rsid w:val="00BE1376"/>
    <w:rsid w:val="00BE1F83"/>
    <w:rsid w:val="00BE5A5F"/>
    <w:rsid w:val="00BE797E"/>
    <w:rsid w:val="00BE7FD6"/>
    <w:rsid w:val="00BF4A5D"/>
    <w:rsid w:val="00BF70E4"/>
    <w:rsid w:val="00BF723D"/>
    <w:rsid w:val="00C129D7"/>
    <w:rsid w:val="00C14F67"/>
    <w:rsid w:val="00C17A39"/>
    <w:rsid w:val="00C2792B"/>
    <w:rsid w:val="00C34452"/>
    <w:rsid w:val="00C373ED"/>
    <w:rsid w:val="00C425D3"/>
    <w:rsid w:val="00C43DFF"/>
    <w:rsid w:val="00C46E74"/>
    <w:rsid w:val="00C52B8E"/>
    <w:rsid w:val="00C5335A"/>
    <w:rsid w:val="00C5605A"/>
    <w:rsid w:val="00C73646"/>
    <w:rsid w:val="00C75E56"/>
    <w:rsid w:val="00C770F1"/>
    <w:rsid w:val="00C80A25"/>
    <w:rsid w:val="00C832C3"/>
    <w:rsid w:val="00C84920"/>
    <w:rsid w:val="00C84C57"/>
    <w:rsid w:val="00C86B34"/>
    <w:rsid w:val="00C87A8C"/>
    <w:rsid w:val="00CA1B7B"/>
    <w:rsid w:val="00CA1F6D"/>
    <w:rsid w:val="00CA4292"/>
    <w:rsid w:val="00CA435B"/>
    <w:rsid w:val="00CA4C8C"/>
    <w:rsid w:val="00CA4FDC"/>
    <w:rsid w:val="00CB053B"/>
    <w:rsid w:val="00CB352F"/>
    <w:rsid w:val="00CB3802"/>
    <w:rsid w:val="00CC1E92"/>
    <w:rsid w:val="00CC26BB"/>
    <w:rsid w:val="00CC4BD6"/>
    <w:rsid w:val="00CC4F8F"/>
    <w:rsid w:val="00CC7E9D"/>
    <w:rsid w:val="00CD02F8"/>
    <w:rsid w:val="00CD5009"/>
    <w:rsid w:val="00CE3330"/>
    <w:rsid w:val="00CE5A9C"/>
    <w:rsid w:val="00CF5CB3"/>
    <w:rsid w:val="00CF6572"/>
    <w:rsid w:val="00D01C00"/>
    <w:rsid w:val="00D03698"/>
    <w:rsid w:val="00D0631F"/>
    <w:rsid w:val="00D06917"/>
    <w:rsid w:val="00D16A42"/>
    <w:rsid w:val="00D26B22"/>
    <w:rsid w:val="00D27B1E"/>
    <w:rsid w:val="00D311C6"/>
    <w:rsid w:val="00D32A5A"/>
    <w:rsid w:val="00D340AA"/>
    <w:rsid w:val="00D3431C"/>
    <w:rsid w:val="00D35685"/>
    <w:rsid w:val="00D35B3C"/>
    <w:rsid w:val="00D406D9"/>
    <w:rsid w:val="00D4566E"/>
    <w:rsid w:val="00D46560"/>
    <w:rsid w:val="00D473D1"/>
    <w:rsid w:val="00D476FA"/>
    <w:rsid w:val="00D506E9"/>
    <w:rsid w:val="00D54BCD"/>
    <w:rsid w:val="00D579C3"/>
    <w:rsid w:val="00D649F2"/>
    <w:rsid w:val="00D65739"/>
    <w:rsid w:val="00D67202"/>
    <w:rsid w:val="00D67873"/>
    <w:rsid w:val="00D71529"/>
    <w:rsid w:val="00D80E72"/>
    <w:rsid w:val="00D85DA5"/>
    <w:rsid w:val="00D87ECF"/>
    <w:rsid w:val="00D90DAF"/>
    <w:rsid w:val="00D9251E"/>
    <w:rsid w:val="00DB09D9"/>
    <w:rsid w:val="00DB1BBB"/>
    <w:rsid w:val="00DB1D14"/>
    <w:rsid w:val="00DB26F3"/>
    <w:rsid w:val="00DB49EE"/>
    <w:rsid w:val="00DC1287"/>
    <w:rsid w:val="00DD58C0"/>
    <w:rsid w:val="00DD5922"/>
    <w:rsid w:val="00DD726F"/>
    <w:rsid w:val="00DD79A6"/>
    <w:rsid w:val="00DE4B8A"/>
    <w:rsid w:val="00DE52E3"/>
    <w:rsid w:val="00DE5E23"/>
    <w:rsid w:val="00DE6638"/>
    <w:rsid w:val="00DE6FAC"/>
    <w:rsid w:val="00DF0354"/>
    <w:rsid w:val="00DF4159"/>
    <w:rsid w:val="00DF6A83"/>
    <w:rsid w:val="00E00B99"/>
    <w:rsid w:val="00E00F7F"/>
    <w:rsid w:val="00E047A8"/>
    <w:rsid w:val="00E052FB"/>
    <w:rsid w:val="00E067FB"/>
    <w:rsid w:val="00E13681"/>
    <w:rsid w:val="00E1436F"/>
    <w:rsid w:val="00E15C77"/>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7DD"/>
    <w:rsid w:val="00E4789E"/>
    <w:rsid w:val="00E47C2B"/>
    <w:rsid w:val="00E5133E"/>
    <w:rsid w:val="00E63C75"/>
    <w:rsid w:val="00E64307"/>
    <w:rsid w:val="00E74D18"/>
    <w:rsid w:val="00E91CDD"/>
    <w:rsid w:val="00E9302C"/>
    <w:rsid w:val="00E94ED4"/>
    <w:rsid w:val="00E95B14"/>
    <w:rsid w:val="00E9764C"/>
    <w:rsid w:val="00EA5F1B"/>
    <w:rsid w:val="00EB0D5F"/>
    <w:rsid w:val="00EB5473"/>
    <w:rsid w:val="00EB596B"/>
    <w:rsid w:val="00EB6DC1"/>
    <w:rsid w:val="00EB79A6"/>
    <w:rsid w:val="00EC049C"/>
    <w:rsid w:val="00EC1B39"/>
    <w:rsid w:val="00EC1E70"/>
    <w:rsid w:val="00EC4096"/>
    <w:rsid w:val="00ED2052"/>
    <w:rsid w:val="00ED2605"/>
    <w:rsid w:val="00ED48B1"/>
    <w:rsid w:val="00ED5C45"/>
    <w:rsid w:val="00EE443B"/>
    <w:rsid w:val="00EE5863"/>
    <w:rsid w:val="00EE66DA"/>
    <w:rsid w:val="00EF0FF2"/>
    <w:rsid w:val="00EF4494"/>
    <w:rsid w:val="00EF53A9"/>
    <w:rsid w:val="00F01CE5"/>
    <w:rsid w:val="00F0613E"/>
    <w:rsid w:val="00F0762D"/>
    <w:rsid w:val="00F10AB5"/>
    <w:rsid w:val="00F10D98"/>
    <w:rsid w:val="00F14C25"/>
    <w:rsid w:val="00F15D23"/>
    <w:rsid w:val="00F16E1B"/>
    <w:rsid w:val="00F17449"/>
    <w:rsid w:val="00F32C73"/>
    <w:rsid w:val="00F423BA"/>
    <w:rsid w:val="00F455D2"/>
    <w:rsid w:val="00F4596A"/>
    <w:rsid w:val="00F46AAC"/>
    <w:rsid w:val="00F528DB"/>
    <w:rsid w:val="00F561C1"/>
    <w:rsid w:val="00F57EB7"/>
    <w:rsid w:val="00F61B69"/>
    <w:rsid w:val="00F73BA9"/>
    <w:rsid w:val="00F752A3"/>
    <w:rsid w:val="00F75EA3"/>
    <w:rsid w:val="00F82327"/>
    <w:rsid w:val="00F83B17"/>
    <w:rsid w:val="00F84634"/>
    <w:rsid w:val="00F85AF9"/>
    <w:rsid w:val="00F86786"/>
    <w:rsid w:val="00F86CEC"/>
    <w:rsid w:val="00F97494"/>
    <w:rsid w:val="00FA67B3"/>
    <w:rsid w:val="00FA7548"/>
    <w:rsid w:val="00FB2C14"/>
    <w:rsid w:val="00FB43D7"/>
    <w:rsid w:val="00FB6458"/>
    <w:rsid w:val="00FC459A"/>
    <w:rsid w:val="00FC6C5A"/>
    <w:rsid w:val="00FD47C0"/>
    <w:rsid w:val="00FD5BBC"/>
    <w:rsid w:val="00FF2A19"/>
    <w:rsid w:val="00FF3258"/>
    <w:rsid w:val="00FF4D36"/>
    <w:rsid w:val="00FF63F0"/>
    <w:rsid w:val="0C58A9F0"/>
    <w:rsid w:val="0DA341A9"/>
    <w:rsid w:val="0F9C6E27"/>
    <w:rsid w:val="17631019"/>
    <w:rsid w:val="185815C1"/>
    <w:rsid w:val="1A6143A3"/>
    <w:rsid w:val="1E40F571"/>
    <w:rsid w:val="2188C069"/>
    <w:rsid w:val="26388CC6"/>
    <w:rsid w:val="30E71850"/>
    <w:rsid w:val="3B935E7F"/>
    <w:rsid w:val="3CC031CD"/>
    <w:rsid w:val="3D68720C"/>
    <w:rsid w:val="4B78DF67"/>
    <w:rsid w:val="5AE070E5"/>
    <w:rsid w:val="5B907DE6"/>
    <w:rsid w:val="60D9DDAD"/>
    <w:rsid w:val="707B4EB5"/>
    <w:rsid w:val="7A035740"/>
    <w:rsid w:val="7BF59A3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924886"/>
  <w15:docId w15:val="{5DB15C13-4167-49B6-AC0B-EC77410A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EastAsia"/>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sz w:val="24"/>
      <w:szCs w:val="24"/>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916011220">
                  <w:marLeft w:val="0"/>
                  <w:marRight w:val="0"/>
                  <w:marTop w:val="0"/>
                  <w:marBottom w:val="0"/>
                  <w:divBdr>
                    <w:top w:val="none" w:sz="0" w:space="0" w:color="auto"/>
                    <w:left w:val="none" w:sz="0" w:space="0" w:color="auto"/>
                    <w:bottom w:val="none" w:sz="0" w:space="0" w:color="auto"/>
                    <w:right w:val="single" w:sz="6" w:space="0" w:color="E5E5E5"/>
                  </w:divBdr>
                </w:div>
                <w:div w:id="758914685">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301497376">
          <w:marLeft w:val="0"/>
          <w:marRight w:val="0"/>
          <w:marTop w:val="0"/>
          <w:marBottom w:val="0"/>
          <w:divBdr>
            <w:top w:val="none" w:sz="0" w:space="0" w:color="auto"/>
            <w:left w:val="none" w:sz="0" w:space="0" w:color="auto"/>
            <w:bottom w:val="none" w:sz="0" w:space="0" w:color="auto"/>
            <w:right w:val="none" w:sz="0" w:space="0" w:color="auto"/>
          </w:divBdr>
          <w:divsChild>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5713">
              <w:marLeft w:val="0"/>
              <w:marRight w:val="0"/>
              <w:marTop w:val="0"/>
              <w:marBottom w:val="0"/>
              <w:divBdr>
                <w:top w:val="none" w:sz="0" w:space="0" w:color="auto"/>
                <w:left w:val="none" w:sz="0" w:space="0" w:color="auto"/>
                <w:bottom w:val="none" w:sz="0" w:space="0" w:color="auto"/>
                <w:right w:val="none" w:sz="0" w:space="0" w:color="auto"/>
              </w:divBdr>
              <w:divsChild>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3844">
              <w:marLeft w:val="0"/>
              <w:marRight w:val="0"/>
              <w:marTop w:val="0"/>
              <w:marBottom w:val="0"/>
              <w:divBdr>
                <w:top w:val="none" w:sz="0" w:space="0" w:color="auto"/>
                <w:left w:val="none" w:sz="0" w:space="0" w:color="auto"/>
                <w:bottom w:val="none" w:sz="0" w:space="0" w:color="auto"/>
                <w:right w:val="none" w:sz="0" w:space="0" w:color="auto"/>
              </w:divBdr>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english@mail.gov.cn" TargetMode="External" Id="Rcd1c637223a54d6d" /><Relationship Type="http://schemas.openxmlformats.org/officeDocument/2006/relationships/image" Target="/media/image2.png" Id="Rce032d136b0a491c"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Create a new document." ma:contentTypeScope="" ma:versionID="13123d4faa2a4c430f5d17f727530820">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8a81ba1132811ddedb8e1555febb5fec"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845d2700-4db5-4d61-8998-6a47788fa129"/>
  </ds:schemaRefs>
</ds:datastoreItem>
</file>

<file path=customXml/itemProps2.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3.xml><?xml version="1.0" encoding="utf-8"?>
<ds:datastoreItem xmlns:ds="http://schemas.openxmlformats.org/officeDocument/2006/customXml" ds:itemID="{ADA7FE69-BB14-41D7-8DFC-04F45BCDDE21}"/>
</file>

<file path=customXml/itemProps4.xml><?xml version="1.0" encoding="utf-8"?>
<ds:datastoreItem xmlns:ds="http://schemas.openxmlformats.org/officeDocument/2006/customXml" ds:itemID="{A9B81B44-CE62-CC40-AFB4-F42355F6E1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Shakila Mahangoe</cp:lastModifiedBy>
  <cp:revision>11</cp:revision>
  <cp:lastPrinted>2019-07-09T14:24:00Z</cp:lastPrinted>
  <dcterms:created xsi:type="dcterms:W3CDTF">2021-06-25T21:07:00Z</dcterms:created>
  <dcterms:modified xsi:type="dcterms:W3CDTF">2021-10-25T14:27:15Z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