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p w:rsidR="00A11046" w:rsidP="026B353B" w:rsidRDefault="00465B9F" w14:paraId="5540517C" w14:textId="20846811">
      <w:pPr>
        <w:pStyle w:val="Normal"/>
        <w:rPr>
          <w:rFonts w:ascii="Calibri" w:hAnsi="Calibri" w:eastAsia="Calibri" w:cs=""/>
          <w:sz w:val="22"/>
          <w:szCs w:val="22"/>
        </w:rPr>
      </w:pPr>
      <w:r>
        <w:br/>
      </w:r>
      <w:proofErr w:type="spellStart"/>
      <w:r w:rsidRPr="026B353B" w:rsidR="00C8269D">
        <w:rPr>
          <w:rFonts w:ascii="Calibri" w:hAnsi="Calibri" w:eastAsia="Calibri" w:cs="Calibri" w:asciiTheme="minorAscii" w:hAnsiTheme="minorAscii" w:eastAsiaTheme="minorAscii" w:cstheme="minorAscii"/>
          <w:b w:val="1"/>
          <w:bCs w:val="1"/>
          <w:sz w:val="28"/>
          <w:szCs w:val="28"/>
          <w:highlight w:val="lightGray"/>
        </w:rPr>
        <w:t>Imoleayo</w:t>
      </w:r>
      <w:proofErr w:type="spellEnd"/>
      <w:r w:rsidRPr="026B353B" w:rsidR="00C8269D">
        <w:rPr>
          <w:rFonts w:ascii="Calibri" w:hAnsi="Calibri" w:eastAsia="Calibri" w:cs="Calibri" w:asciiTheme="minorAscii" w:hAnsiTheme="minorAscii" w:eastAsiaTheme="minorAscii" w:cstheme="minorAscii"/>
          <w:b w:val="1"/>
          <w:bCs w:val="1"/>
          <w:sz w:val="28"/>
          <w:szCs w:val="28"/>
          <w:highlight w:val="lightGray"/>
        </w:rPr>
        <w:t xml:space="preserve"> Michael</w:t>
      </w:r>
      <w:r w:rsidRPr="026B353B" w:rsidR="004B0D6E">
        <w:rPr>
          <w:rFonts w:ascii="Calibri" w:hAnsi="Calibri" w:eastAsia="Calibri" w:cs="Calibri" w:asciiTheme="minorAscii" w:hAnsiTheme="minorAscii" w:eastAsiaTheme="minorAscii" w:cstheme="minorAscii"/>
          <w:b w:val="1"/>
          <w:bCs w:val="1"/>
          <w:sz w:val="28"/>
          <w:szCs w:val="28"/>
          <w:highlight w:val="lightGray"/>
        </w:rPr>
        <w:t xml:space="preserve"> </w:t>
      </w:r>
      <w:r w:rsidRPr="026B353B" w:rsidR="000E0C1A">
        <w:rPr>
          <w:rFonts w:ascii="Calibri" w:hAnsi="Calibri" w:eastAsia="Calibri" w:cs="Calibri" w:asciiTheme="minorAscii" w:hAnsiTheme="minorAscii" w:eastAsiaTheme="minorAscii" w:cstheme="minorAscii"/>
          <w:b w:val="1"/>
          <w:bCs w:val="1"/>
          <w:sz w:val="28"/>
          <w:szCs w:val="28"/>
          <w:highlight w:val="lightGray"/>
        </w:rPr>
        <w:t>–</w:t>
      </w:r>
      <w:r w:rsidRPr="026B353B" w:rsidR="00113AC4">
        <w:rPr>
          <w:rFonts w:ascii="Calibri" w:hAnsi="Calibri" w:eastAsia="Calibri" w:cs="Calibri" w:asciiTheme="minorAscii" w:hAnsiTheme="minorAscii" w:eastAsiaTheme="minorAscii" w:cstheme="minorAscii"/>
          <w:b w:val="1"/>
          <w:bCs w:val="1"/>
          <w:sz w:val="28"/>
          <w:szCs w:val="28"/>
          <w:highlight w:val="lightGray"/>
        </w:rPr>
        <w:t xml:space="preserve"> </w:t>
      </w:r>
      <w:r w:rsidRPr="026B353B" w:rsidR="00C8269D">
        <w:rPr>
          <w:rFonts w:ascii="Calibri" w:hAnsi="Calibri" w:eastAsia="Calibri" w:cs="Calibri" w:asciiTheme="minorAscii" w:hAnsiTheme="minorAscii" w:eastAsiaTheme="minorAscii" w:cstheme="minorAscii"/>
          <w:b w:val="1"/>
          <w:bCs w:val="1"/>
          <w:sz w:val="28"/>
          <w:szCs w:val="28"/>
          <w:highlight w:val="lightGray"/>
        </w:rPr>
        <w:t>NIGERIA</w:t>
      </w:r>
      <w:r w:rsidR="6C766B6E">
        <w:drawing>
          <wp:inline wp14:editId="696F64F5" wp14:anchorId="001C011F">
            <wp:extent cx="4572000" cy="2857500"/>
            <wp:effectExtent l="0" t="0" r="0" b="0"/>
            <wp:docPr id="1284813356" name="" title=""/>
            <wp:cNvGraphicFramePr>
              <a:graphicFrameLocks noChangeAspect="1"/>
            </wp:cNvGraphicFramePr>
            <a:graphic>
              <a:graphicData uri="http://schemas.openxmlformats.org/drawingml/2006/picture">
                <pic:pic>
                  <pic:nvPicPr>
                    <pic:cNvPr id="0" name=""/>
                    <pic:cNvPicPr/>
                  </pic:nvPicPr>
                  <pic:blipFill>
                    <a:blip r:embed="Rab255e9aac7a4fc7">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00F818D5" w:rsidP="232EF608" w:rsidRDefault="00222DAB" w14:paraId="3845A46B" w14:textId="712C2EBF">
      <w:pPr>
        <w:spacing w:after="0" w:line="240" w:lineRule="auto"/>
        <w:rPr>
          <w:rFonts w:ascii="Calibri" w:hAnsi="Calibri" w:eastAsia="Calibri" w:cs="Calibri" w:asciiTheme="minorAscii" w:hAnsiTheme="minorAscii" w:eastAsiaTheme="minorAscii" w:cstheme="minorAscii"/>
        </w:rPr>
      </w:pPr>
      <w:r>
        <w:br/>
      </w:r>
      <w:r>
        <w:br/>
      </w:r>
      <w:r w:rsidRPr="026B353B" w:rsidR="00465B9F">
        <w:rPr>
          <w:rFonts w:ascii="Calibri" w:hAnsi="Calibri" w:eastAsia="Calibri" w:cs="Calibri" w:asciiTheme="minorAscii" w:hAnsiTheme="minorAscii" w:eastAsiaTheme="minorAscii" w:cstheme="minorAscii"/>
          <w:b w:val="1"/>
          <w:bCs w:val="1"/>
        </w:rPr>
        <w:t>Locked in an underground cell for protesting police violence</w:t>
      </w:r>
      <w:r>
        <w:br/>
      </w:r>
    </w:p>
    <w:p w:rsidR="00F818D5" w:rsidP="232EF608" w:rsidRDefault="00F818D5" w14:paraId="62C17356" w14:textId="77777777">
      <w:pPr>
        <w:spacing w:after="0" w:line="240" w:lineRule="auto"/>
        <w:rPr>
          <w:rFonts w:ascii="Calibri" w:hAnsi="Calibri" w:eastAsia="Calibri" w:cs="Calibri" w:asciiTheme="minorAscii" w:hAnsiTheme="minorAscii" w:eastAsiaTheme="minorAscii" w:cstheme="minorAscii"/>
        </w:rPr>
      </w:pPr>
      <w:r w:rsidRPr="232EF608" w:rsidR="00F818D5">
        <w:rPr>
          <w:rFonts w:ascii="Calibri" w:hAnsi="Calibri" w:eastAsia="Calibri" w:cs="Calibri" w:asciiTheme="minorAscii" w:hAnsiTheme="minorAscii" w:eastAsiaTheme="minorAscii" w:cstheme="minorAscii"/>
        </w:rPr>
        <w:t xml:space="preserve">When young people took to Nigeria’s </w:t>
      </w:r>
      <w:r w:rsidRPr="232EF608" w:rsidR="00714CDE">
        <w:rPr>
          <w:rFonts w:ascii="Calibri" w:hAnsi="Calibri" w:eastAsia="Calibri" w:cs="Calibri" w:asciiTheme="minorAscii" w:hAnsiTheme="minorAscii" w:eastAsiaTheme="minorAscii" w:cstheme="minorAscii"/>
        </w:rPr>
        <w:t xml:space="preserve">capital Abuja in October 2020, </w:t>
      </w:r>
      <w:proofErr w:type="spellStart"/>
      <w:r w:rsidRPr="232EF608" w:rsidR="00F818D5">
        <w:rPr>
          <w:rFonts w:ascii="Calibri" w:hAnsi="Calibri" w:eastAsia="Calibri" w:cs="Calibri" w:asciiTheme="minorAscii" w:hAnsiTheme="minorAscii" w:eastAsiaTheme="minorAscii" w:cstheme="minorAscii"/>
        </w:rPr>
        <w:t>Imoleayo</w:t>
      </w:r>
      <w:proofErr w:type="spellEnd"/>
      <w:r w:rsidRPr="232EF608" w:rsidR="00F818D5">
        <w:rPr>
          <w:rFonts w:ascii="Calibri" w:hAnsi="Calibri" w:eastAsia="Calibri" w:cs="Calibri" w:asciiTheme="minorAscii" w:hAnsiTheme="minorAscii" w:eastAsiaTheme="minorAscii" w:cstheme="minorAscii"/>
        </w:rPr>
        <w:t xml:space="preserve"> Michael joined them. </w:t>
      </w:r>
      <w:r w:rsidRPr="232EF608" w:rsidR="00714CDE">
        <w:rPr>
          <w:rFonts w:ascii="Calibri" w:hAnsi="Calibri" w:eastAsia="Calibri" w:cs="Calibri" w:asciiTheme="minorAscii" w:hAnsiTheme="minorAscii" w:eastAsiaTheme="minorAscii" w:cstheme="minorAscii"/>
        </w:rPr>
        <w:t>They were marching against violence, extortion and killings by the Special Anti-Robbery Squad, popularly known as SARS. T</w:t>
      </w:r>
      <w:r w:rsidRPr="232EF608" w:rsidR="00B22398">
        <w:rPr>
          <w:rFonts w:ascii="Calibri" w:hAnsi="Calibri" w:eastAsia="Calibri" w:cs="Calibri" w:asciiTheme="minorAscii" w:hAnsiTheme="minorAscii" w:eastAsiaTheme="minorAscii" w:cstheme="minorAscii"/>
        </w:rPr>
        <w:t>he</w:t>
      </w:r>
      <w:r w:rsidRPr="232EF608" w:rsidR="00F818D5">
        <w:rPr>
          <w:rFonts w:ascii="Calibri" w:hAnsi="Calibri" w:eastAsia="Calibri" w:cs="Calibri" w:asciiTheme="minorAscii" w:hAnsiTheme="minorAscii" w:eastAsiaTheme="minorAscii" w:cstheme="minorAscii"/>
        </w:rPr>
        <w:t xml:space="preserve"> </w:t>
      </w:r>
      <w:r w:rsidRPr="232EF608" w:rsidR="00714CDE">
        <w:rPr>
          <w:rFonts w:ascii="Calibri" w:hAnsi="Calibri" w:eastAsia="Calibri" w:cs="Calibri" w:asciiTheme="minorAscii" w:hAnsiTheme="minorAscii" w:eastAsiaTheme="minorAscii" w:cstheme="minorAscii"/>
        </w:rPr>
        <w:t>young computer programmer promoted the protests on Twitter and Facebook, using the viral hashtag #EndSARS.</w:t>
      </w:r>
    </w:p>
    <w:p w:rsidR="00714CDE" w:rsidP="232EF608" w:rsidRDefault="00714CDE" w14:paraId="32729B9C" w14:textId="77777777">
      <w:pPr>
        <w:spacing w:after="0" w:line="240" w:lineRule="auto"/>
        <w:rPr>
          <w:rFonts w:ascii="Calibri" w:hAnsi="Calibri" w:eastAsia="Calibri" w:cs="Calibri" w:asciiTheme="minorAscii" w:hAnsiTheme="minorAscii" w:eastAsiaTheme="minorAscii" w:cstheme="minorAscii"/>
        </w:rPr>
      </w:pPr>
    </w:p>
    <w:p w:rsidR="00285E57" w:rsidP="232EF608" w:rsidRDefault="00714CDE" w14:paraId="71C882B1" w14:textId="77777777">
      <w:pPr>
        <w:spacing w:after="0" w:line="240" w:lineRule="auto"/>
        <w:rPr>
          <w:rFonts w:ascii="Calibri" w:hAnsi="Calibri" w:eastAsia="Calibri" w:cs="Calibri" w:asciiTheme="minorAscii" w:hAnsiTheme="minorAscii" w:eastAsiaTheme="minorAscii" w:cstheme="minorAscii"/>
        </w:rPr>
      </w:pPr>
      <w:r w:rsidRPr="232EF608" w:rsidR="00714CDE">
        <w:rPr>
          <w:rFonts w:ascii="Calibri" w:hAnsi="Calibri" w:eastAsia="Calibri" w:cs="Calibri" w:asciiTheme="minorAscii" w:hAnsiTheme="minorAscii" w:eastAsiaTheme="minorAscii" w:cstheme="minorAscii"/>
        </w:rPr>
        <w:t xml:space="preserve">Two weeks later, in the early hours of 13 November, 20 armed men raided </w:t>
      </w:r>
      <w:proofErr w:type="spellStart"/>
      <w:r w:rsidRPr="232EF608" w:rsidR="00714CDE">
        <w:rPr>
          <w:rFonts w:ascii="Calibri" w:hAnsi="Calibri" w:eastAsia="Calibri" w:cs="Calibri" w:asciiTheme="minorAscii" w:hAnsiTheme="minorAscii" w:eastAsiaTheme="minorAscii" w:cstheme="minorAscii"/>
        </w:rPr>
        <w:t>Imoleayo’s</w:t>
      </w:r>
      <w:proofErr w:type="spellEnd"/>
      <w:r w:rsidRPr="232EF608" w:rsidR="00714CDE">
        <w:rPr>
          <w:rFonts w:ascii="Calibri" w:hAnsi="Calibri" w:eastAsia="Calibri" w:cs="Calibri" w:asciiTheme="minorAscii" w:hAnsiTheme="minorAscii" w:eastAsiaTheme="minorAscii" w:cstheme="minorAscii"/>
        </w:rPr>
        <w:t xml:space="preserve"> home. </w:t>
      </w:r>
      <w:r w:rsidRPr="232EF608" w:rsidR="00AE6D64">
        <w:rPr>
          <w:rFonts w:ascii="Calibri" w:hAnsi="Calibri" w:eastAsia="Calibri" w:cs="Calibri" w:asciiTheme="minorAscii" w:hAnsiTheme="minorAscii" w:eastAsiaTheme="minorAscii" w:cstheme="minorAscii"/>
        </w:rPr>
        <w:t xml:space="preserve">They shattered his </w:t>
      </w:r>
      <w:r w:rsidRPr="232EF608" w:rsidR="00465B9F">
        <w:rPr>
          <w:rFonts w:ascii="Calibri" w:hAnsi="Calibri" w:eastAsia="Calibri" w:cs="Calibri" w:asciiTheme="minorAscii" w:hAnsiTheme="minorAscii" w:eastAsiaTheme="minorAscii" w:cstheme="minorAscii"/>
        </w:rPr>
        <w:t>bed</w:t>
      </w:r>
      <w:r w:rsidRPr="232EF608" w:rsidR="00AE6D64">
        <w:rPr>
          <w:rFonts w:ascii="Calibri" w:hAnsi="Calibri" w:eastAsia="Calibri" w:cs="Calibri" w:asciiTheme="minorAscii" w:hAnsiTheme="minorAscii" w:eastAsiaTheme="minorAscii" w:cstheme="minorAscii"/>
        </w:rPr>
        <w:t>room</w:t>
      </w:r>
      <w:r w:rsidRPr="232EF608" w:rsidR="00714CDE">
        <w:rPr>
          <w:rFonts w:ascii="Calibri" w:hAnsi="Calibri" w:eastAsia="Calibri" w:cs="Calibri" w:asciiTheme="minorAscii" w:hAnsiTheme="minorAscii" w:eastAsiaTheme="minorAscii" w:cstheme="minorAscii"/>
        </w:rPr>
        <w:t xml:space="preserve"> window and </w:t>
      </w:r>
      <w:r w:rsidRPr="232EF608" w:rsidR="00AE6D64">
        <w:rPr>
          <w:rFonts w:ascii="Calibri" w:hAnsi="Calibri" w:eastAsia="Calibri" w:cs="Calibri" w:asciiTheme="minorAscii" w:hAnsiTheme="minorAscii" w:eastAsiaTheme="minorAscii" w:cstheme="minorAscii"/>
        </w:rPr>
        <w:t>pointed a gun at him, forcing him to open his front door</w:t>
      </w:r>
      <w:r w:rsidRPr="232EF608" w:rsidR="00714CDE">
        <w:rPr>
          <w:rFonts w:ascii="Calibri" w:hAnsi="Calibri" w:eastAsia="Calibri" w:cs="Calibri" w:asciiTheme="minorAscii" w:hAnsiTheme="minorAscii" w:eastAsiaTheme="minorAscii" w:cstheme="minorAscii"/>
        </w:rPr>
        <w:t xml:space="preserve">. </w:t>
      </w:r>
      <w:r w:rsidRPr="232EF608" w:rsidR="00AE6D64">
        <w:rPr>
          <w:rFonts w:ascii="Calibri" w:hAnsi="Calibri" w:eastAsia="Calibri" w:cs="Calibri" w:asciiTheme="minorAscii" w:hAnsiTheme="minorAscii" w:eastAsiaTheme="minorAscii" w:cstheme="minorAscii"/>
        </w:rPr>
        <w:t xml:space="preserve">Once inside, they seized his mobile phones and computer, then locked his wife, elderly mother and seven-month-old son in a room and disconnected the power supply to the </w:t>
      </w:r>
      <w:r w:rsidRPr="232EF608" w:rsidR="002A544A">
        <w:rPr>
          <w:rFonts w:ascii="Calibri" w:hAnsi="Calibri" w:eastAsia="Calibri" w:cs="Calibri" w:asciiTheme="minorAscii" w:hAnsiTheme="minorAscii" w:eastAsiaTheme="minorAscii" w:cstheme="minorAscii"/>
        </w:rPr>
        <w:t xml:space="preserve">streetlights around his </w:t>
      </w:r>
      <w:r w:rsidRPr="232EF608" w:rsidR="00AE6D64">
        <w:rPr>
          <w:rFonts w:ascii="Calibri" w:hAnsi="Calibri" w:eastAsia="Calibri" w:cs="Calibri" w:asciiTheme="minorAscii" w:hAnsiTheme="minorAscii" w:eastAsiaTheme="minorAscii" w:cstheme="minorAscii"/>
        </w:rPr>
        <w:t xml:space="preserve">house. </w:t>
      </w:r>
    </w:p>
    <w:p w:rsidR="000D794A" w:rsidP="232EF608" w:rsidRDefault="000D794A" w14:paraId="344AA408" w14:textId="77777777">
      <w:pPr>
        <w:spacing w:after="0" w:line="240" w:lineRule="auto"/>
        <w:rPr>
          <w:rFonts w:ascii="Calibri" w:hAnsi="Calibri" w:eastAsia="Calibri" w:cs="Calibri" w:asciiTheme="minorAscii" w:hAnsiTheme="minorAscii" w:eastAsiaTheme="minorAscii" w:cstheme="minorAscii"/>
        </w:rPr>
      </w:pPr>
    </w:p>
    <w:p w:rsidR="000D794A" w:rsidP="232EF608" w:rsidRDefault="000D794A" w14:paraId="2E8397C1" w14:textId="77777777">
      <w:pPr>
        <w:spacing w:after="0" w:line="240" w:lineRule="auto"/>
        <w:rPr>
          <w:rFonts w:ascii="Calibri" w:hAnsi="Calibri" w:eastAsia="Calibri" w:cs="Calibri" w:asciiTheme="minorAscii" w:hAnsiTheme="minorAscii" w:eastAsiaTheme="minorAscii" w:cstheme="minorAscii"/>
        </w:rPr>
      </w:pPr>
      <w:r w:rsidRPr="232EF608" w:rsidR="000D794A">
        <w:rPr>
          <w:rFonts w:ascii="Calibri" w:hAnsi="Calibri" w:eastAsia="Calibri" w:cs="Calibri" w:asciiTheme="minorAscii" w:hAnsiTheme="minorAscii" w:eastAsiaTheme="minorAscii" w:cstheme="minorAscii"/>
        </w:rPr>
        <w:t>They</w:t>
      </w:r>
      <w:r w:rsidRPr="232EF608" w:rsidR="00C8269D">
        <w:rPr>
          <w:rFonts w:ascii="Calibri" w:hAnsi="Calibri" w:eastAsia="Calibri" w:cs="Calibri" w:asciiTheme="minorAscii" w:hAnsiTheme="minorAscii" w:eastAsiaTheme="minorAscii" w:cstheme="minorAscii"/>
        </w:rPr>
        <w:t xml:space="preserve"> </w:t>
      </w:r>
      <w:r w:rsidRPr="232EF608" w:rsidR="000D794A">
        <w:rPr>
          <w:rFonts w:ascii="Calibri" w:hAnsi="Calibri" w:eastAsia="Calibri" w:cs="Calibri" w:asciiTheme="minorAscii" w:hAnsiTheme="minorAscii" w:eastAsiaTheme="minorAscii" w:cstheme="minorAscii"/>
        </w:rPr>
        <w:t xml:space="preserve">took </w:t>
      </w:r>
      <w:proofErr w:type="spellStart"/>
      <w:r w:rsidRPr="232EF608" w:rsidR="000D794A">
        <w:rPr>
          <w:rFonts w:ascii="Calibri" w:hAnsi="Calibri" w:eastAsia="Calibri" w:cs="Calibri" w:asciiTheme="minorAscii" w:hAnsiTheme="minorAscii" w:eastAsiaTheme="minorAscii" w:cstheme="minorAscii"/>
        </w:rPr>
        <w:t>Imoleayo</w:t>
      </w:r>
      <w:proofErr w:type="spellEnd"/>
      <w:r w:rsidRPr="232EF608" w:rsidR="00C8269D">
        <w:rPr>
          <w:rFonts w:ascii="Calibri" w:hAnsi="Calibri" w:eastAsia="Calibri" w:cs="Calibri" w:asciiTheme="minorAscii" w:hAnsiTheme="minorAscii" w:eastAsiaTheme="minorAscii" w:cstheme="minorAscii"/>
        </w:rPr>
        <w:t xml:space="preserve"> to </w:t>
      </w:r>
      <w:r w:rsidRPr="232EF608" w:rsidR="000D794A">
        <w:rPr>
          <w:rFonts w:ascii="Calibri" w:hAnsi="Calibri" w:eastAsia="Calibri" w:cs="Calibri" w:asciiTheme="minorAscii" w:hAnsiTheme="minorAscii" w:eastAsiaTheme="minorAscii" w:cstheme="minorAscii"/>
        </w:rPr>
        <w:t xml:space="preserve">state security </w:t>
      </w:r>
      <w:r w:rsidRPr="232EF608" w:rsidR="003F08B6">
        <w:rPr>
          <w:rFonts w:ascii="Calibri" w:hAnsi="Calibri" w:eastAsia="Calibri" w:cs="Calibri" w:asciiTheme="minorAscii" w:hAnsiTheme="minorAscii" w:eastAsiaTheme="minorAscii" w:cstheme="minorAscii"/>
        </w:rPr>
        <w:t xml:space="preserve">service </w:t>
      </w:r>
      <w:r w:rsidRPr="232EF608" w:rsidR="00C8269D">
        <w:rPr>
          <w:rFonts w:ascii="Calibri" w:hAnsi="Calibri" w:eastAsia="Calibri" w:cs="Calibri" w:asciiTheme="minorAscii" w:hAnsiTheme="minorAscii" w:eastAsiaTheme="minorAscii" w:cstheme="minorAscii"/>
        </w:rPr>
        <w:t xml:space="preserve">headquarters where </w:t>
      </w:r>
      <w:r w:rsidRPr="232EF608" w:rsidR="00702B05">
        <w:rPr>
          <w:rFonts w:ascii="Calibri" w:hAnsi="Calibri" w:eastAsia="Calibri" w:cs="Calibri" w:asciiTheme="minorAscii" w:hAnsiTheme="minorAscii" w:eastAsiaTheme="minorAscii" w:cstheme="minorAscii"/>
        </w:rPr>
        <w:t>they held him in</w:t>
      </w:r>
      <w:r w:rsidRPr="232EF608" w:rsidR="00C8269D">
        <w:rPr>
          <w:rFonts w:ascii="Calibri" w:hAnsi="Calibri" w:eastAsia="Calibri" w:cs="Calibri" w:asciiTheme="minorAscii" w:hAnsiTheme="minorAscii" w:eastAsiaTheme="minorAscii" w:cstheme="minorAscii"/>
        </w:rPr>
        <w:t xml:space="preserve"> an underground cell for 41 days without access to a lawyer or his family. </w:t>
      </w:r>
      <w:r w:rsidRPr="232EF608" w:rsidR="000D794A">
        <w:rPr>
          <w:rFonts w:ascii="Calibri" w:hAnsi="Calibri" w:eastAsia="Calibri" w:cs="Calibri" w:asciiTheme="minorAscii" w:hAnsiTheme="minorAscii" w:eastAsiaTheme="minorAscii" w:cstheme="minorAscii"/>
        </w:rPr>
        <w:t xml:space="preserve">While there, he was </w:t>
      </w:r>
      <w:r w:rsidRPr="232EF608" w:rsidR="003F08B6">
        <w:rPr>
          <w:rFonts w:ascii="Calibri" w:hAnsi="Calibri" w:eastAsia="Calibri" w:cs="Calibri" w:asciiTheme="minorAscii" w:hAnsiTheme="minorAscii" w:eastAsiaTheme="minorAscii" w:cstheme="minorAscii"/>
        </w:rPr>
        <w:t xml:space="preserve">cuffed, blindfolded and </w:t>
      </w:r>
      <w:r w:rsidRPr="232EF608" w:rsidR="000C14A4">
        <w:rPr>
          <w:rFonts w:ascii="Calibri" w:hAnsi="Calibri" w:eastAsia="Calibri" w:cs="Calibri" w:asciiTheme="minorAscii" w:hAnsiTheme="minorAscii" w:eastAsiaTheme="minorAscii" w:cstheme="minorAscii"/>
        </w:rPr>
        <w:t>chained to a steel cabinet</w:t>
      </w:r>
      <w:r w:rsidRPr="232EF608" w:rsidR="003F08B6">
        <w:rPr>
          <w:rFonts w:ascii="Calibri" w:hAnsi="Calibri" w:eastAsia="Calibri" w:cs="Calibri" w:asciiTheme="minorAscii" w:hAnsiTheme="minorAscii" w:eastAsiaTheme="minorAscii" w:cstheme="minorAscii"/>
        </w:rPr>
        <w:t xml:space="preserve">. He was also </w:t>
      </w:r>
      <w:r w:rsidRPr="232EF608" w:rsidR="000C14A4">
        <w:rPr>
          <w:rFonts w:ascii="Calibri" w:hAnsi="Calibri" w:eastAsia="Calibri" w:cs="Calibri" w:asciiTheme="minorAscii" w:hAnsiTheme="minorAscii" w:eastAsiaTheme="minorAscii" w:cstheme="minorAscii"/>
        </w:rPr>
        <w:t>forced to</w:t>
      </w:r>
      <w:r w:rsidRPr="232EF608" w:rsidR="000D794A">
        <w:rPr>
          <w:rFonts w:ascii="Calibri" w:hAnsi="Calibri" w:eastAsia="Calibri" w:cs="Calibri" w:asciiTheme="minorAscii" w:hAnsiTheme="minorAscii" w:eastAsiaTheme="minorAscii" w:cstheme="minorAscii"/>
        </w:rPr>
        <w:t xml:space="preserve"> sleep on a bare floor. </w:t>
      </w:r>
      <w:r w:rsidRPr="232EF608" w:rsidR="000C14A4">
        <w:rPr>
          <w:rFonts w:ascii="Calibri" w:hAnsi="Calibri" w:eastAsia="Calibri" w:cs="Calibri" w:asciiTheme="minorAscii" w:hAnsiTheme="minorAscii" w:eastAsiaTheme="minorAscii" w:cstheme="minorAscii"/>
        </w:rPr>
        <w:t xml:space="preserve">All he had to eat was some porridge mixed with stones. </w:t>
      </w:r>
      <w:r w:rsidRPr="232EF608" w:rsidR="000D794A">
        <w:rPr>
          <w:rFonts w:ascii="Calibri" w:hAnsi="Calibri" w:eastAsia="Calibri" w:cs="Calibri" w:asciiTheme="minorAscii" w:hAnsiTheme="minorAscii" w:eastAsiaTheme="minorAscii" w:cstheme="minorAscii"/>
        </w:rPr>
        <w:t>Security officers interrogated him</w:t>
      </w:r>
      <w:r w:rsidRPr="232EF608" w:rsidR="000C14A4">
        <w:rPr>
          <w:rFonts w:ascii="Calibri" w:hAnsi="Calibri" w:eastAsia="Calibri" w:cs="Calibri" w:asciiTheme="minorAscii" w:hAnsiTheme="minorAscii" w:eastAsiaTheme="minorAscii" w:cstheme="minorAscii"/>
        </w:rPr>
        <w:t xml:space="preserve"> a total of</w:t>
      </w:r>
      <w:r w:rsidRPr="232EF608" w:rsidR="000D794A">
        <w:rPr>
          <w:rFonts w:ascii="Calibri" w:hAnsi="Calibri" w:eastAsia="Calibri" w:cs="Calibri" w:asciiTheme="minorAscii" w:hAnsiTheme="minorAscii" w:eastAsiaTheme="minorAscii" w:cstheme="minorAscii"/>
        </w:rPr>
        <w:t xml:space="preserve"> five times. </w:t>
      </w:r>
    </w:p>
    <w:p w:rsidR="000C14A4" w:rsidP="232EF608" w:rsidRDefault="000C14A4" w14:paraId="0961A095" w14:textId="77777777">
      <w:pPr>
        <w:spacing w:after="0" w:line="240" w:lineRule="auto"/>
        <w:rPr>
          <w:rFonts w:ascii="Calibri" w:hAnsi="Calibri" w:eastAsia="Calibri" w:cs="Calibri" w:asciiTheme="minorAscii" w:hAnsiTheme="minorAscii" w:eastAsiaTheme="minorAscii" w:cstheme="minorAscii"/>
        </w:rPr>
      </w:pPr>
    </w:p>
    <w:p w:rsidR="000D794A" w:rsidP="232EF608" w:rsidRDefault="000C14A4" w14:paraId="015A22F7" w14:textId="77777777">
      <w:pPr>
        <w:spacing w:after="0" w:line="240" w:lineRule="auto"/>
        <w:rPr>
          <w:rFonts w:ascii="Calibri" w:hAnsi="Calibri" w:eastAsia="Calibri" w:cs="Calibri" w:asciiTheme="minorAscii" w:hAnsiTheme="minorAscii" w:eastAsiaTheme="minorAscii" w:cstheme="minorAscii"/>
        </w:rPr>
      </w:pPr>
      <w:proofErr w:type="spellStart"/>
      <w:r w:rsidRPr="232EF608" w:rsidR="000C14A4">
        <w:rPr>
          <w:rFonts w:ascii="Calibri" w:hAnsi="Calibri" w:eastAsia="Calibri" w:cs="Calibri" w:asciiTheme="minorAscii" w:hAnsiTheme="minorAscii" w:eastAsiaTheme="minorAscii" w:cstheme="minorAscii"/>
        </w:rPr>
        <w:t>Imoleayo</w:t>
      </w:r>
      <w:proofErr w:type="spellEnd"/>
      <w:r w:rsidRPr="232EF608" w:rsidR="000C14A4">
        <w:rPr>
          <w:rFonts w:ascii="Calibri" w:hAnsi="Calibri" w:eastAsia="Calibri" w:cs="Calibri" w:asciiTheme="minorAscii" w:hAnsiTheme="minorAscii" w:eastAsiaTheme="minorAscii" w:cstheme="minorAscii"/>
        </w:rPr>
        <w:t xml:space="preserve"> suffered pneumonia and was eventually released on bail in December 2020. </w:t>
      </w:r>
      <w:r w:rsidRPr="232EF608" w:rsidR="00437D7C">
        <w:rPr>
          <w:rFonts w:ascii="Calibri" w:hAnsi="Calibri" w:eastAsia="Calibri" w:cs="Calibri" w:asciiTheme="minorAscii" w:hAnsiTheme="minorAscii" w:eastAsiaTheme="minorAscii" w:cstheme="minorAscii"/>
        </w:rPr>
        <w:t>He’s facing</w:t>
      </w:r>
      <w:r w:rsidRPr="232EF608" w:rsidR="003F08B6">
        <w:rPr>
          <w:rFonts w:ascii="Calibri" w:hAnsi="Calibri" w:eastAsia="Calibri" w:cs="Calibri" w:asciiTheme="minorAscii" w:hAnsiTheme="minorAscii" w:eastAsiaTheme="minorAscii" w:cstheme="minorAscii"/>
        </w:rPr>
        <w:t xml:space="preserve"> </w:t>
      </w:r>
      <w:r w:rsidRPr="232EF608" w:rsidR="000C14A4">
        <w:rPr>
          <w:rFonts w:ascii="Calibri" w:hAnsi="Calibri" w:eastAsia="Calibri" w:cs="Calibri" w:asciiTheme="minorAscii" w:hAnsiTheme="minorAscii" w:eastAsiaTheme="minorAscii" w:cstheme="minorAscii"/>
        </w:rPr>
        <w:t xml:space="preserve">trumped-up charges of ‘conspiracy with others to disturb public peace’ and ‘disturbing public peace’. </w:t>
      </w:r>
    </w:p>
    <w:p w:rsidR="000D794A" w:rsidP="232EF608" w:rsidRDefault="000D794A" w14:paraId="79FBFEFF" w14:textId="77777777">
      <w:pPr>
        <w:spacing w:after="0" w:line="240" w:lineRule="auto"/>
        <w:rPr>
          <w:rFonts w:ascii="Calibri" w:hAnsi="Calibri" w:eastAsia="Calibri" w:cs="Calibri" w:asciiTheme="minorAscii" w:hAnsiTheme="minorAscii" w:eastAsiaTheme="minorAscii" w:cstheme="minorAscii"/>
          <w:sz w:val="20"/>
          <w:szCs w:val="20"/>
          <w:lang w:eastAsia="en-GB"/>
        </w:rPr>
      </w:pPr>
    </w:p>
    <w:p w:rsidRPr="00BD3C79" w:rsidR="00BD3C79" w:rsidP="232EF608" w:rsidRDefault="00BD3C79" w14:paraId="53726F5A" w14:textId="77777777">
      <w:pPr>
        <w:spacing w:after="0" w:line="240" w:lineRule="auto"/>
        <w:rPr>
          <w:rFonts w:ascii="Calibri" w:hAnsi="Calibri" w:eastAsia="Calibri" w:cs="Calibri" w:asciiTheme="minorAscii" w:hAnsiTheme="minorAscii" w:eastAsiaTheme="minorAscii" w:cstheme="minorAscii"/>
          <w:b w:val="1"/>
          <w:bCs w:val="1"/>
        </w:rPr>
      </w:pPr>
      <w:r w:rsidRPr="232EF608" w:rsidR="00BD3C79">
        <w:rPr>
          <w:rFonts w:ascii="Calibri" w:hAnsi="Calibri" w:eastAsia="Calibri" w:cs="Calibri" w:asciiTheme="minorAscii" w:hAnsiTheme="minorAscii" w:eastAsiaTheme="minorAscii" w:cstheme="minorAscii"/>
          <w:b w:val="1"/>
          <w:bCs w:val="1"/>
          <w:sz w:val="20"/>
          <w:szCs w:val="20"/>
          <w:lang w:eastAsia="en-GB"/>
        </w:rPr>
        <w:t xml:space="preserve">Tell </w:t>
      </w:r>
      <w:r w:rsidRPr="232EF608" w:rsidR="000C14A4">
        <w:rPr>
          <w:rFonts w:ascii="Calibri" w:hAnsi="Calibri" w:eastAsia="Calibri" w:cs="Calibri" w:asciiTheme="minorAscii" w:hAnsiTheme="minorAscii" w:eastAsiaTheme="minorAscii" w:cstheme="minorAscii"/>
          <w:b w:val="1"/>
          <w:bCs w:val="1"/>
          <w:sz w:val="20"/>
          <w:szCs w:val="20"/>
          <w:lang w:eastAsia="en-GB"/>
        </w:rPr>
        <w:t xml:space="preserve">Nigeria to drop all charges against </w:t>
      </w:r>
      <w:proofErr w:type="spellStart"/>
      <w:r w:rsidRPr="232EF608" w:rsidR="000C14A4">
        <w:rPr>
          <w:rFonts w:ascii="Calibri" w:hAnsi="Calibri" w:eastAsia="Calibri" w:cs="Calibri" w:asciiTheme="minorAscii" w:hAnsiTheme="minorAscii" w:eastAsiaTheme="minorAscii" w:cstheme="minorAscii"/>
          <w:b w:val="1"/>
          <w:bCs w:val="1"/>
          <w:sz w:val="20"/>
          <w:szCs w:val="20"/>
          <w:lang w:eastAsia="en-GB"/>
        </w:rPr>
        <w:t>Imol</w:t>
      </w:r>
      <w:r w:rsidRPr="232EF608" w:rsidR="00BD3C79">
        <w:rPr>
          <w:rFonts w:ascii="Calibri" w:hAnsi="Calibri" w:eastAsia="Calibri" w:cs="Calibri" w:asciiTheme="minorAscii" w:hAnsiTheme="minorAscii" w:eastAsiaTheme="minorAscii" w:cstheme="minorAscii"/>
          <w:b w:val="1"/>
          <w:bCs w:val="1"/>
          <w:sz w:val="20"/>
          <w:szCs w:val="20"/>
          <w:lang w:eastAsia="en-GB"/>
        </w:rPr>
        <w:t>e</w:t>
      </w:r>
      <w:r w:rsidRPr="232EF608" w:rsidR="000C14A4">
        <w:rPr>
          <w:rFonts w:ascii="Calibri" w:hAnsi="Calibri" w:eastAsia="Calibri" w:cs="Calibri" w:asciiTheme="minorAscii" w:hAnsiTheme="minorAscii" w:eastAsiaTheme="minorAscii" w:cstheme="minorAscii"/>
          <w:b w:val="1"/>
          <w:bCs w:val="1"/>
          <w:sz w:val="20"/>
          <w:szCs w:val="20"/>
          <w:lang w:eastAsia="en-GB"/>
        </w:rPr>
        <w:t>ayo</w:t>
      </w:r>
      <w:proofErr w:type="spellEnd"/>
      <w:r w:rsidRPr="232EF608" w:rsidR="00BD3C79">
        <w:rPr>
          <w:rFonts w:ascii="Calibri" w:hAnsi="Calibri" w:eastAsia="Calibri" w:cs="Calibri" w:asciiTheme="minorAscii" w:hAnsiTheme="minorAscii" w:eastAsiaTheme="minorAscii" w:cstheme="minorAscii"/>
          <w:b w:val="1"/>
          <w:bCs w:val="1"/>
          <w:sz w:val="20"/>
          <w:szCs w:val="20"/>
          <w:lang w:eastAsia="en-GB"/>
        </w:rPr>
        <w:t xml:space="preserve">. </w:t>
      </w:r>
    </w:p>
    <w:p w:rsidR="00FD3CAA" w:rsidP="232EF608" w:rsidRDefault="00FD3CAA" w14:paraId="6826B8AB" w14:textId="77777777">
      <w:pPr>
        <w:rPr>
          <w:rFonts w:ascii="Calibri" w:hAnsi="Calibri" w:eastAsia="Calibri" w:cs="Calibri" w:asciiTheme="minorAscii" w:hAnsiTheme="minorAscii" w:eastAsiaTheme="minorAscii" w:cstheme="minorAscii"/>
          <w:color w:val="5B9BD5" w:themeColor="accent1"/>
        </w:rPr>
      </w:pPr>
    </w:p>
    <w:p w:rsidR="00A42C0C" w:rsidP="232EF608" w:rsidRDefault="00D311C6" w14:paraId="30876452" w14:textId="6813BF03">
      <w:pPr>
        <w:spacing w:after="0" w:line="240" w:lineRule="auto"/>
        <w:rPr>
          <w:rFonts w:ascii="Calibri" w:hAnsi="Calibri" w:eastAsia="Calibri" w:cs="Calibri" w:asciiTheme="minorAscii" w:hAnsiTheme="minorAscii" w:eastAsiaTheme="minorAscii" w:cstheme="minorAscii"/>
        </w:rPr>
      </w:pPr>
      <w:r>
        <w:br/>
      </w:r>
      <w:r w:rsidRPr="232EF608" w:rsidR="000C14A4">
        <w:rPr>
          <w:rFonts w:ascii="Calibri" w:hAnsi="Calibri" w:eastAsia="Calibri" w:cs="Calibri" w:asciiTheme="minorAscii" w:hAnsiTheme="minorAscii" w:eastAsiaTheme="minorAscii" w:cstheme="minorAscii"/>
        </w:rPr>
        <w:t xml:space="preserve">When young people took to Nigeria’s </w:t>
      </w:r>
      <w:r w:rsidRPr="232EF608" w:rsidR="008D22D5">
        <w:rPr>
          <w:rFonts w:ascii="Calibri" w:hAnsi="Calibri" w:eastAsia="Calibri" w:cs="Calibri" w:asciiTheme="minorAscii" w:hAnsiTheme="minorAscii" w:eastAsiaTheme="minorAscii" w:cstheme="minorAscii"/>
        </w:rPr>
        <w:t>streets</w:t>
      </w:r>
      <w:r w:rsidRPr="232EF608" w:rsidR="000C14A4">
        <w:rPr>
          <w:rFonts w:ascii="Calibri" w:hAnsi="Calibri" w:eastAsia="Calibri" w:cs="Calibri" w:asciiTheme="minorAscii" w:hAnsiTheme="minorAscii" w:eastAsiaTheme="minorAscii" w:cstheme="minorAscii"/>
        </w:rPr>
        <w:t xml:space="preserve"> in October 2020, </w:t>
      </w:r>
      <w:proofErr w:type="spellStart"/>
      <w:r w:rsidRPr="232EF608" w:rsidR="000C14A4">
        <w:rPr>
          <w:rFonts w:ascii="Calibri" w:hAnsi="Calibri" w:eastAsia="Calibri" w:cs="Calibri" w:asciiTheme="minorAscii" w:hAnsiTheme="minorAscii" w:eastAsiaTheme="minorAscii" w:cstheme="minorAscii"/>
        </w:rPr>
        <w:t>Imoleayo</w:t>
      </w:r>
      <w:proofErr w:type="spellEnd"/>
      <w:r w:rsidRPr="232EF608" w:rsidR="000C14A4">
        <w:rPr>
          <w:rFonts w:ascii="Calibri" w:hAnsi="Calibri" w:eastAsia="Calibri" w:cs="Calibri" w:asciiTheme="minorAscii" w:hAnsiTheme="minorAscii" w:eastAsiaTheme="minorAscii" w:cstheme="minorAscii"/>
        </w:rPr>
        <w:t xml:space="preserve"> Michael joined them. </w:t>
      </w:r>
      <w:r w:rsidRPr="232EF608" w:rsidR="000D0DC1">
        <w:rPr>
          <w:rFonts w:ascii="Calibri" w:hAnsi="Calibri" w:eastAsia="Calibri" w:cs="Calibri" w:asciiTheme="minorAscii" w:hAnsiTheme="minorAscii" w:eastAsiaTheme="minorAscii" w:cstheme="minorAscii"/>
        </w:rPr>
        <w:t xml:space="preserve">They were </w:t>
      </w:r>
      <w:proofErr w:type="gramStart"/>
      <w:r w:rsidRPr="232EF608" w:rsidR="000D0DC1">
        <w:rPr>
          <w:rFonts w:ascii="Calibri" w:hAnsi="Calibri" w:eastAsia="Calibri" w:cs="Calibri" w:asciiTheme="minorAscii" w:hAnsiTheme="minorAscii" w:eastAsiaTheme="minorAscii" w:cstheme="minorAscii"/>
        </w:rPr>
        <w:t>protesting</w:t>
      </w:r>
      <w:r w:rsidRPr="232EF608" w:rsidR="000C14A4">
        <w:rPr>
          <w:rFonts w:ascii="Calibri" w:hAnsi="Calibri" w:eastAsia="Calibri" w:cs="Calibri" w:asciiTheme="minorAscii" w:hAnsiTheme="minorAscii" w:eastAsiaTheme="minorAscii" w:cstheme="minorAscii"/>
        </w:rPr>
        <w:t xml:space="preserve"> </w:t>
      </w:r>
      <w:r w:rsidRPr="232EF608" w:rsidR="000E48AD">
        <w:rPr>
          <w:rFonts w:ascii="Calibri" w:hAnsi="Calibri" w:eastAsia="Calibri" w:cs="Calibri" w:asciiTheme="minorAscii" w:hAnsiTheme="minorAscii" w:eastAsiaTheme="minorAscii" w:cstheme="minorAscii"/>
        </w:rPr>
        <w:t>against</w:t>
      </w:r>
      <w:proofErr w:type="gramEnd"/>
      <w:r w:rsidRPr="232EF608" w:rsidR="000C14A4">
        <w:rPr>
          <w:rFonts w:ascii="Calibri" w:hAnsi="Calibri" w:eastAsia="Calibri" w:cs="Calibri" w:asciiTheme="minorAscii" w:hAnsiTheme="minorAscii" w:eastAsiaTheme="minorAscii" w:cstheme="minorAscii"/>
        </w:rPr>
        <w:t xml:space="preserve"> the Special Anti-Robbery Squad</w:t>
      </w:r>
      <w:r w:rsidRPr="232EF608" w:rsidR="000E48AD">
        <w:rPr>
          <w:rFonts w:ascii="Calibri" w:hAnsi="Calibri" w:eastAsia="Calibri" w:cs="Calibri" w:asciiTheme="minorAscii" w:hAnsiTheme="minorAscii" w:eastAsiaTheme="minorAscii" w:cstheme="minorAscii"/>
        </w:rPr>
        <w:t xml:space="preserve"> – or</w:t>
      </w:r>
      <w:r w:rsidRPr="232EF608" w:rsidR="000C14A4">
        <w:rPr>
          <w:rFonts w:ascii="Calibri" w:hAnsi="Calibri" w:eastAsia="Calibri" w:cs="Calibri" w:asciiTheme="minorAscii" w:hAnsiTheme="minorAscii" w:eastAsiaTheme="minorAscii" w:cstheme="minorAscii"/>
        </w:rPr>
        <w:t xml:space="preserve"> SARS</w:t>
      </w:r>
      <w:r w:rsidRPr="232EF608" w:rsidR="000E48AD">
        <w:rPr>
          <w:rFonts w:ascii="Calibri" w:hAnsi="Calibri" w:eastAsia="Calibri" w:cs="Calibri" w:asciiTheme="minorAscii" w:hAnsiTheme="minorAscii" w:eastAsiaTheme="minorAscii" w:cstheme="minorAscii"/>
        </w:rPr>
        <w:t xml:space="preserve"> – a police unit notorious for violence</w:t>
      </w:r>
      <w:r w:rsidRPr="232EF608" w:rsidR="000C14A4">
        <w:rPr>
          <w:rFonts w:ascii="Calibri" w:hAnsi="Calibri" w:eastAsia="Calibri" w:cs="Calibri" w:asciiTheme="minorAscii" w:hAnsiTheme="minorAscii" w:eastAsiaTheme="minorAscii" w:cstheme="minorAscii"/>
        </w:rPr>
        <w:t xml:space="preserve">. The young computer programmer promoted the protests on </w:t>
      </w:r>
      <w:r w:rsidRPr="232EF608" w:rsidR="000E48AD">
        <w:rPr>
          <w:rFonts w:ascii="Calibri" w:hAnsi="Calibri" w:eastAsia="Calibri" w:cs="Calibri" w:asciiTheme="minorAscii" w:hAnsiTheme="minorAscii" w:eastAsiaTheme="minorAscii" w:cstheme="minorAscii"/>
        </w:rPr>
        <w:t>social media</w:t>
      </w:r>
      <w:r w:rsidRPr="232EF608" w:rsidR="000C14A4">
        <w:rPr>
          <w:rFonts w:ascii="Calibri" w:hAnsi="Calibri" w:eastAsia="Calibri" w:cs="Calibri" w:asciiTheme="minorAscii" w:hAnsiTheme="minorAscii" w:eastAsiaTheme="minorAscii" w:cstheme="minorAscii"/>
        </w:rPr>
        <w:t>, using the hashtag #EndSARS. Two weeks later, armed men took him from his home and locked him in an underground cell for 41 days</w:t>
      </w:r>
      <w:r w:rsidRPr="232EF608" w:rsidR="000C14A4">
        <w:rPr>
          <w:rFonts w:ascii="Calibri" w:hAnsi="Calibri" w:eastAsia="Calibri" w:cs="Calibri" w:asciiTheme="minorAscii" w:hAnsiTheme="minorAscii" w:eastAsiaTheme="minorAscii" w:cstheme="minorAscii"/>
        </w:rPr>
        <w:t xml:space="preserve">. </w:t>
      </w:r>
      <w:r w:rsidRPr="232EF608" w:rsidR="000E12BA">
        <w:rPr>
          <w:rFonts w:ascii="Calibri" w:hAnsi="Calibri" w:eastAsia="Calibri" w:cs="Calibri" w:asciiTheme="minorAscii" w:hAnsiTheme="minorAscii" w:eastAsiaTheme="minorAscii" w:cstheme="minorAscii"/>
        </w:rPr>
        <w:t xml:space="preserve">He’s facing </w:t>
      </w:r>
      <w:r w:rsidRPr="232EF608" w:rsidR="000C14A4">
        <w:rPr>
          <w:rFonts w:ascii="Calibri" w:hAnsi="Calibri" w:eastAsia="Calibri" w:cs="Calibri" w:asciiTheme="minorAscii" w:hAnsiTheme="minorAscii" w:eastAsiaTheme="minorAscii" w:cstheme="minorAscii"/>
        </w:rPr>
        <w:t xml:space="preserve">trumped-up </w:t>
      </w:r>
      <w:r w:rsidRPr="232EF608" w:rsidR="000C14A4">
        <w:rPr>
          <w:rFonts w:ascii="Calibri" w:hAnsi="Calibri" w:eastAsia="Calibri" w:cs="Calibri" w:asciiTheme="minorAscii" w:hAnsiTheme="minorAscii" w:eastAsiaTheme="minorAscii" w:cstheme="minorAscii"/>
        </w:rPr>
        <w:t>charges</w:t>
      </w:r>
      <w:r w:rsidRPr="232EF608" w:rsidR="000E12BA">
        <w:rPr>
          <w:rFonts w:ascii="Calibri" w:hAnsi="Calibri" w:eastAsia="Calibri" w:cs="Calibri" w:asciiTheme="minorAscii" w:hAnsiTheme="minorAscii" w:eastAsiaTheme="minorAscii" w:cstheme="minorAscii"/>
        </w:rPr>
        <w:t xml:space="preserve"> and years in prison</w:t>
      </w:r>
      <w:r w:rsidRPr="232EF608" w:rsidR="00437D7C">
        <w:rPr>
          <w:rFonts w:ascii="Calibri" w:hAnsi="Calibri" w:eastAsia="Calibri" w:cs="Calibri" w:asciiTheme="minorAscii" w:hAnsiTheme="minorAscii" w:eastAsiaTheme="minorAscii" w:cstheme="minorAscii"/>
        </w:rPr>
        <w:t>.</w:t>
      </w:r>
      <w:r w:rsidRPr="232EF608" w:rsidR="000C14A4">
        <w:rPr>
          <w:rFonts w:ascii="Calibri" w:hAnsi="Calibri" w:eastAsia="Calibri" w:cs="Calibri" w:asciiTheme="minorAscii" w:hAnsiTheme="minorAscii" w:eastAsiaTheme="minorAscii" w:cstheme="minorAscii"/>
        </w:rPr>
        <w:t xml:space="preserve"> </w:t>
      </w:r>
    </w:p>
    <w:p w:rsidRPr="000C14A4" w:rsidR="000C14A4" w:rsidP="232EF608" w:rsidRDefault="000C14A4" w14:paraId="55205C5A" w14:textId="77777777">
      <w:pPr>
        <w:spacing w:after="0" w:line="240" w:lineRule="auto"/>
        <w:rPr>
          <w:rFonts w:ascii="Calibri" w:hAnsi="Calibri" w:eastAsia="Calibri" w:cs="Calibri" w:asciiTheme="minorAscii" w:hAnsiTheme="minorAscii" w:eastAsiaTheme="minorAscii" w:cstheme="minorAscii"/>
        </w:rPr>
      </w:pPr>
    </w:p>
    <w:p w:rsidRPr="000F3E67" w:rsidR="000F1929" w:rsidP="232EF608" w:rsidRDefault="00D35B3C" w14:paraId="3EA4C715" w14:textId="1EE5AA5E">
      <w:pPr>
        <w:spacing w:after="0" w:line="240" w:lineRule="auto"/>
        <w:rPr>
          <w:rFonts w:ascii="Calibri" w:hAnsi="Calibri" w:eastAsia="Calibri" w:cs="Calibri" w:asciiTheme="minorAscii" w:hAnsiTheme="minorAscii" w:eastAsiaTheme="minorAscii" w:cstheme="minorAscii"/>
          <w:b w:val="1"/>
          <w:bCs w:val="1"/>
        </w:rPr>
      </w:pPr>
      <w:r>
        <w:br/>
      </w:r>
      <w:r>
        <w:br/>
      </w:r>
      <w:r w:rsidRPr="232EF608" w:rsidR="004D06ED">
        <w:rPr>
          <w:rFonts w:ascii="Calibri" w:hAnsi="Calibri" w:eastAsia="Calibri" w:cs="Calibri" w:asciiTheme="minorAscii" w:hAnsiTheme="minorAscii" w:eastAsiaTheme="minorAscii" w:cstheme="minorAscii"/>
          <w:b w:val="1"/>
          <w:bCs w:val="1"/>
        </w:rPr>
        <w:t xml:space="preserve">Write to </w:t>
      </w:r>
      <w:r w:rsidRPr="232EF608" w:rsidR="000E48AD">
        <w:rPr>
          <w:rFonts w:ascii="Calibri" w:hAnsi="Calibri" w:eastAsia="Calibri" w:cs="Calibri" w:asciiTheme="minorAscii" w:hAnsiTheme="minorAscii" w:eastAsiaTheme="minorAscii" w:cstheme="minorAscii"/>
          <w:b w:val="1"/>
          <w:bCs w:val="1"/>
        </w:rPr>
        <w:t>Nigeria’s</w:t>
      </w:r>
      <w:r w:rsidRPr="232EF608" w:rsidR="00D46560">
        <w:rPr>
          <w:rFonts w:ascii="Calibri" w:hAnsi="Calibri" w:eastAsia="Calibri" w:cs="Calibri" w:asciiTheme="minorAscii" w:hAnsiTheme="minorAscii" w:eastAsiaTheme="minorAscii" w:cstheme="minorAscii"/>
          <w:b w:val="1"/>
          <w:bCs w:val="1"/>
        </w:rPr>
        <w:t xml:space="preserve"> authorities</w:t>
      </w:r>
    </w:p>
    <w:p w:rsidR="00E16A60" w:rsidP="232EF608" w:rsidRDefault="000F1929" w14:paraId="52764FF0" w14:textId="77777777">
      <w:pPr>
        <w:spacing w:after="0" w:line="240" w:lineRule="auto"/>
        <w:rPr>
          <w:rFonts w:ascii="Calibri" w:hAnsi="Calibri" w:eastAsia="Calibri" w:cs="Calibri" w:asciiTheme="minorAscii" w:hAnsiTheme="minorAscii" w:eastAsiaTheme="minorAscii" w:cstheme="minorAscii"/>
        </w:rPr>
      </w:pPr>
      <w:r w:rsidRPr="232EF608" w:rsidR="000F1929">
        <w:rPr>
          <w:rFonts w:ascii="Calibri" w:hAnsi="Calibri" w:eastAsia="Calibri" w:cs="Calibri" w:asciiTheme="minorAscii" w:hAnsiTheme="minorAscii" w:eastAsiaTheme="minorAscii" w:cstheme="minorAscii"/>
        </w:rPr>
        <w:t>Tell them to</w:t>
      </w:r>
      <w:r w:rsidRPr="232EF608" w:rsidR="000F3E67">
        <w:rPr>
          <w:rFonts w:ascii="Calibri" w:hAnsi="Calibri" w:eastAsia="Calibri" w:cs="Calibri" w:asciiTheme="minorAscii" w:hAnsiTheme="minorAscii" w:eastAsiaTheme="minorAscii" w:cstheme="minorAscii"/>
        </w:rPr>
        <w:t xml:space="preserve"> </w:t>
      </w:r>
      <w:r w:rsidRPr="232EF608" w:rsidR="000E48AD">
        <w:rPr>
          <w:rFonts w:ascii="Calibri" w:hAnsi="Calibri" w:eastAsia="Calibri" w:cs="Calibri" w:asciiTheme="minorAscii" w:hAnsiTheme="minorAscii" w:eastAsiaTheme="minorAscii" w:cstheme="minorAscii"/>
        </w:rPr>
        <w:t xml:space="preserve">drop all charges against </w:t>
      </w:r>
      <w:proofErr w:type="spellStart"/>
      <w:r w:rsidRPr="232EF608" w:rsidR="000E48AD">
        <w:rPr>
          <w:rFonts w:ascii="Calibri" w:hAnsi="Calibri" w:eastAsia="Calibri" w:cs="Calibri" w:asciiTheme="minorAscii" w:hAnsiTheme="minorAscii" w:eastAsiaTheme="minorAscii" w:cstheme="minorAscii"/>
        </w:rPr>
        <w:t>Imoleayo</w:t>
      </w:r>
      <w:proofErr w:type="spellEnd"/>
      <w:r w:rsidRPr="232EF608" w:rsidR="000E48AD">
        <w:rPr>
          <w:rFonts w:ascii="Calibri" w:hAnsi="Calibri" w:eastAsia="Calibri" w:cs="Calibri" w:asciiTheme="minorAscii" w:hAnsiTheme="minorAscii" w:eastAsiaTheme="minorAscii" w:cstheme="minorAscii"/>
        </w:rPr>
        <w:t xml:space="preserve"> immediately. </w:t>
      </w:r>
    </w:p>
    <w:p w:rsidRPr="00D4574C" w:rsidR="000F1929" w:rsidP="232EF608" w:rsidRDefault="000F1929" w14:paraId="1FE585D4" w14:textId="77777777">
      <w:pPr>
        <w:spacing w:after="0" w:line="120" w:lineRule="atLeast"/>
        <w:rPr>
          <w:rFonts w:ascii="Calibri" w:hAnsi="Calibri" w:eastAsia="Calibri" w:cs="Calibri" w:asciiTheme="minorAscii" w:hAnsiTheme="minorAscii" w:eastAsiaTheme="minorAscii" w:cstheme="minorAscii"/>
          <w:b w:val="1"/>
          <w:bCs w:val="1"/>
        </w:rPr>
      </w:pPr>
    </w:p>
    <w:p w:rsidRPr="000E48AD" w:rsidR="000E48AD" w:rsidP="232EF608" w:rsidRDefault="000E48AD" w14:paraId="434BCF1C" w14:textId="77777777">
      <w:pPr>
        <w:spacing w:after="0"/>
        <w:rPr>
          <w:rFonts w:ascii="Calibri" w:hAnsi="Calibri" w:eastAsia="Calibri" w:cs="Calibri" w:asciiTheme="minorAscii" w:hAnsiTheme="minorAscii" w:eastAsiaTheme="minorAscii" w:cstheme="minorAscii"/>
          <w:color w:val="000000" w:themeColor="text1"/>
        </w:rPr>
      </w:pPr>
      <w:r w:rsidRPr="232EF608" w:rsidR="000E48AD">
        <w:rPr>
          <w:rFonts w:ascii="Calibri" w:hAnsi="Calibri" w:eastAsia="Calibri" w:cs="Calibri" w:asciiTheme="minorAscii" w:hAnsiTheme="minorAscii" w:eastAsiaTheme="minorAscii" w:cstheme="minorAscii"/>
        </w:rPr>
        <w:t>Attorney General of the Federation and Minister of Justice</w:t>
      </w:r>
    </w:p>
    <w:p w:rsidRPr="000E48AD" w:rsidR="000E48AD" w:rsidP="232EF608" w:rsidRDefault="000E48AD" w14:paraId="4E554EBF" w14:textId="77777777">
      <w:pPr>
        <w:spacing w:after="0"/>
        <w:rPr>
          <w:rFonts w:ascii="Calibri" w:hAnsi="Calibri" w:eastAsia="Calibri" w:cs="Calibri" w:asciiTheme="minorAscii" w:hAnsiTheme="minorAscii" w:eastAsiaTheme="minorAscii" w:cstheme="minorAscii"/>
          <w:color w:val="000000" w:themeColor="text1"/>
        </w:rPr>
      </w:pPr>
      <w:r w:rsidRPr="232EF608" w:rsidR="000E48AD">
        <w:rPr>
          <w:rFonts w:ascii="Calibri" w:hAnsi="Calibri" w:eastAsia="Calibri" w:cs="Calibri" w:asciiTheme="minorAscii" w:hAnsiTheme="minorAscii" w:eastAsiaTheme="minorAscii" w:cstheme="minorAscii"/>
        </w:rPr>
        <w:t>Ministry of Justice</w:t>
      </w:r>
    </w:p>
    <w:p w:rsidRPr="000E48AD" w:rsidR="000E48AD" w:rsidP="232EF608" w:rsidRDefault="000E48AD" w14:paraId="39BACC9B" w14:textId="3FD6D954">
      <w:pPr>
        <w:spacing w:after="0"/>
        <w:rPr>
          <w:rFonts w:ascii="Calibri" w:hAnsi="Calibri" w:eastAsia="Calibri" w:cs="Calibri" w:asciiTheme="minorAscii" w:hAnsiTheme="minorAscii" w:eastAsiaTheme="minorAscii" w:cstheme="minorAscii"/>
          <w:color w:val="000000" w:themeColor="text1"/>
        </w:rPr>
      </w:pPr>
      <w:r w:rsidRPr="232EF608" w:rsidR="000E48AD">
        <w:rPr>
          <w:rFonts w:ascii="Calibri" w:hAnsi="Calibri" w:eastAsia="Calibri" w:cs="Calibri" w:asciiTheme="minorAscii" w:hAnsiTheme="minorAscii" w:eastAsiaTheme="minorAscii" w:cstheme="minorAscii"/>
        </w:rPr>
        <w:t xml:space="preserve">New </w:t>
      </w:r>
      <w:r w:rsidRPr="232EF608" w:rsidR="3C667A24">
        <w:rPr>
          <w:rFonts w:ascii="Calibri" w:hAnsi="Calibri" w:eastAsia="Calibri" w:cs="Calibri" w:asciiTheme="minorAscii" w:hAnsiTheme="minorAscii" w:eastAsiaTheme="minorAscii" w:cstheme="minorAscii"/>
        </w:rPr>
        <w:t>F</w:t>
      </w:r>
      <w:r w:rsidRPr="232EF608" w:rsidR="000E48AD">
        <w:rPr>
          <w:rFonts w:ascii="Calibri" w:hAnsi="Calibri" w:eastAsia="Calibri" w:cs="Calibri" w:asciiTheme="minorAscii" w:hAnsiTheme="minorAscii" w:eastAsiaTheme="minorAscii" w:cstheme="minorAscii"/>
        </w:rPr>
        <w:t xml:space="preserve">ederal </w:t>
      </w:r>
      <w:r w:rsidRPr="232EF608" w:rsidR="1BEFE33D">
        <w:rPr>
          <w:rFonts w:ascii="Calibri" w:hAnsi="Calibri" w:eastAsia="Calibri" w:cs="Calibri" w:asciiTheme="minorAscii" w:hAnsiTheme="minorAscii" w:eastAsiaTheme="minorAscii" w:cstheme="minorAscii"/>
        </w:rPr>
        <w:t>S</w:t>
      </w:r>
      <w:r w:rsidRPr="232EF608" w:rsidR="000E48AD">
        <w:rPr>
          <w:rFonts w:ascii="Calibri" w:hAnsi="Calibri" w:eastAsia="Calibri" w:cs="Calibri" w:asciiTheme="minorAscii" w:hAnsiTheme="minorAscii" w:eastAsiaTheme="minorAscii" w:cstheme="minorAscii"/>
        </w:rPr>
        <w:t xml:space="preserve">ecretariat Complex </w:t>
      </w:r>
    </w:p>
    <w:p w:rsidRPr="000E48AD" w:rsidR="000E48AD" w:rsidP="232EF608" w:rsidRDefault="000E48AD" w14:paraId="4E481A45" w14:textId="23254B7F">
      <w:pPr>
        <w:spacing w:after="0"/>
        <w:rPr>
          <w:rFonts w:ascii="Calibri" w:hAnsi="Calibri" w:eastAsia="Calibri" w:cs="Calibri" w:asciiTheme="minorAscii" w:hAnsiTheme="minorAscii" w:eastAsiaTheme="minorAscii" w:cstheme="minorAscii"/>
          <w:color w:val="000000" w:themeColor="text1"/>
        </w:rPr>
      </w:pPr>
      <w:r w:rsidRPr="232EF608" w:rsidR="000E48AD">
        <w:rPr>
          <w:rFonts w:ascii="Calibri" w:hAnsi="Calibri" w:eastAsia="Calibri" w:cs="Calibri" w:asciiTheme="minorAscii" w:hAnsiTheme="minorAscii" w:eastAsiaTheme="minorAscii" w:cstheme="minorAscii"/>
        </w:rPr>
        <w:t>5th Floor</w:t>
      </w:r>
      <w:r w:rsidRPr="232EF608" w:rsidR="5215EA9E">
        <w:rPr>
          <w:rFonts w:ascii="Calibri" w:hAnsi="Calibri" w:eastAsia="Calibri" w:cs="Calibri" w:asciiTheme="minorAscii" w:hAnsiTheme="minorAscii" w:eastAsiaTheme="minorAscii" w:cstheme="minorAscii"/>
        </w:rPr>
        <w:t>,</w:t>
      </w:r>
      <w:r w:rsidRPr="232EF608" w:rsidR="000E48AD">
        <w:rPr>
          <w:rFonts w:ascii="Calibri" w:hAnsi="Calibri" w:eastAsia="Calibri" w:cs="Calibri" w:asciiTheme="minorAscii" w:hAnsiTheme="minorAscii" w:eastAsiaTheme="minorAscii" w:cstheme="minorAscii"/>
        </w:rPr>
        <w:t xml:space="preserve"> Shehu Shagari</w:t>
      </w:r>
      <w:r w:rsidRPr="232EF608" w:rsidR="0A9A7536">
        <w:rPr>
          <w:rFonts w:ascii="Calibri" w:hAnsi="Calibri" w:eastAsia="Calibri" w:cs="Calibri" w:asciiTheme="minorAscii" w:hAnsiTheme="minorAscii" w:eastAsiaTheme="minorAscii" w:cstheme="minorAscii"/>
        </w:rPr>
        <w:t>,</w:t>
      </w:r>
      <w:r w:rsidRPr="232EF608" w:rsidR="000E48AD">
        <w:rPr>
          <w:rFonts w:ascii="Calibri" w:hAnsi="Calibri" w:eastAsia="Calibri" w:cs="Calibri" w:asciiTheme="minorAscii" w:hAnsiTheme="minorAscii" w:eastAsiaTheme="minorAscii" w:cstheme="minorAscii"/>
        </w:rPr>
        <w:t xml:space="preserve"> Way Maitama </w:t>
      </w:r>
    </w:p>
    <w:p w:rsidRPr="000E48AD" w:rsidR="000E48AD" w:rsidP="232EF608" w:rsidRDefault="000E48AD" w14:paraId="3F24993D" w14:textId="77777777">
      <w:pPr>
        <w:spacing w:after="0"/>
        <w:rPr>
          <w:rFonts w:ascii="Calibri" w:hAnsi="Calibri" w:eastAsia="Calibri" w:cs="Calibri" w:asciiTheme="minorAscii" w:hAnsiTheme="minorAscii" w:eastAsiaTheme="minorAscii" w:cstheme="minorAscii"/>
          <w:color w:val="000000" w:themeColor="text1"/>
          <w:lang w:val="es-ES"/>
        </w:rPr>
      </w:pPr>
      <w:r w:rsidRPr="232EF608" w:rsidR="000E48AD">
        <w:rPr>
          <w:rFonts w:ascii="Calibri" w:hAnsi="Calibri" w:eastAsia="Calibri" w:cs="Calibri" w:asciiTheme="minorAscii" w:hAnsiTheme="minorAscii" w:eastAsiaTheme="minorAscii" w:cstheme="minorAscii"/>
          <w:lang w:val="es-ES"/>
        </w:rPr>
        <w:t xml:space="preserve">P.M.B 192 </w:t>
      </w:r>
      <w:proofErr w:type="spellStart"/>
      <w:r w:rsidRPr="232EF608" w:rsidR="000E48AD">
        <w:rPr>
          <w:rFonts w:ascii="Calibri" w:hAnsi="Calibri" w:eastAsia="Calibri" w:cs="Calibri" w:asciiTheme="minorAscii" w:hAnsiTheme="minorAscii" w:eastAsiaTheme="minorAscii" w:cstheme="minorAscii"/>
          <w:lang w:val="es-ES"/>
        </w:rPr>
        <w:t>Garki</w:t>
      </w:r>
      <w:proofErr w:type="spellEnd"/>
      <w:r w:rsidRPr="232EF608" w:rsidR="000E48AD">
        <w:rPr>
          <w:rFonts w:ascii="Calibri" w:hAnsi="Calibri" w:eastAsia="Calibri" w:cs="Calibri" w:asciiTheme="minorAscii" w:hAnsiTheme="minorAscii" w:eastAsiaTheme="minorAscii" w:cstheme="minorAscii"/>
          <w:lang w:val="es-ES"/>
        </w:rPr>
        <w:t>, Abuja</w:t>
      </w:r>
    </w:p>
    <w:p w:rsidRPr="000E48AD" w:rsidR="000E48AD" w:rsidP="232EF608" w:rsidRDefault="000E48AD" w14:paraId="7A17A0A2" w14:textId="77777777">
      <w:pPr>
        <w:spacing w:after="0"/>
        <w:rPr>
          <w:rFonts w:ascii="Calibri" w:hAnsi="Calibri" w:eastAsia="Calibri" w:cs="Calibri" w:asciiTheme="minorAscii" w:hAnsiTheme="minorAscii" w:eastAsiaTheme="minorAscii" w:cstheme="minorAscii"/>
          <w:color w:val="000000" w:themeColor="text1"/>
          <w:lang w:val="es-ES"/>
        </w:rPr>
      </w:pPr>
      <w:r w:rsidRPr="232EF608" w:rsidR="000E48AD">
        <w:rPr>
          <w:rFonts w:ascii="Calibri" w:hAnsi="Calibri" w:eastAsia="Calibri" w:cs="Calibri" w:asciiTheme="minorAscii" w:hAnsiTheme="minorAscii" w:eastAsiaTheme="minorAscii" w:cstheme="minorAscii"/>
          <w:lang w:val="es-ES"/>
        </w:rPr>
        <w:t>Nigeria</w:t>
      </w:r>
    </w:p>
    <w:p w:rsidR="00E431ED" w:rsidP="232EF608" w:rsidRDefault="00E431ED" w14:paraId="777A6122" w14:textId="77777777">
      <w:pPr>
        <w:spacing w:after="0" w:line="240" w:lineRule="auto"/>
        <w:jc w:val="both"/>
        <w:rPr>
          <w:rFonts w:ascii="Calibri" w:hAnsi="Calibri" w:eastAsia="Calibri" w:cs="Calibri" w:asciiTheme="minorAscii" w:hAnsiTheme="minorAscii" w:eastAsiaTheme="minorAscii" w:cstheme="minorAscii"/>
          <w:i w:val="1"/>
          <w:iCs w:val="1"/>
        </w:rPr>
      </w:pPr>
      <w:r w:rsidRPr="026B353B" w:rsidR="00E431ED">
        <w:rPr>
          <w:rFonts w:ascii="Calibri" w:hAnsi="Calibri" w:eastAsia="Calibri" w:cs="Calibri" w:asciiTheme="minorAscii" w:hAnsiTheme="minorAscii" w:eastAsiaTheme="minorAscii" w:cstheme="minorAscii"/>
        </w:rPr>
        <w:t>Email:</w:t>
      </w:r>
      <w:r>
        <w:tab/>
      </w:r>
      <w:hyperlink r:id="Rbc2a824eeb8840a4">
        <w:r w:rsidRPr="026B353B" w:rsidR="00F91A73">
          <w:rPr>
            <w:rStyle w:val="Hyperlink"/>
            <w:rFonts w:ascii="Calibri" w:hAnsi="Calibri" w:eastAsia="Calibri" w:cs="Calibri" w:asciiTheme="minorAscii" w:hAnsiTheme="minorAscii" w:eastAsiaTheme="minorAscii" w:cstheme="minorAscii"/>
            <w:i w:val="1"/>
            <w:iCs w:val="1"/>
          </w:rPr>
          <w:t>info@justice.gov.ng</w:t>
        </w:r>
      </w:hyperlink>
    </w:p>
    <w:p w:rsidR="026B353B" w:rsidP="026B353B" w:rsidRDefault="026B353B" w14:paraId="09658A97" w14:textId="7854CF00">
      <w:pPr>
        <w:pStyle w:val="Normal"/>
        <w:spacing w:after="0" w:line="240" w:lineRule="auto"/>
        <w:jc w:val="both"/>
        <w:rPr>
          <w:rFonts w:ascii="Calibri" w:hAnsi="Calibri" w:eastAsia="Calibri" w:cs=""/>
          <w:i w:val="1"/>
          <w:iCs w:val="1"/>
          <w:sz w:val="22"/>
          <w:szCs w:val="22"/>
        </w:rPr>
      </w:pPr>
    </w:p>
    <w:p w:rsidRPr="00E431ED" w:rsidR="00E431ED" w:rsidP="232EF608" w:rsidRDefault="00E431ED" w14:paraId="2CED3FFA" w14:textId="77777777">
      <w:pPr>
        <w:spacing w:after="0" w:line="240" w:lineRule="auto"/>
        <w:jc w:val="both"/>
        <w:rPr>
          <w:rFonts w:ascii="Calibri" w:hAnsi="Calibri" w:eastAsia="Calibri" w:cs="Calibri" w:asciiTheme="minorAscii" w:hAnsiTheme="minorAscii" w:eastAsiaTheme="minorAscii" w:cstheme="minorAscii"/>
          <w:i w:val="1"/>
          <w:iCs w:val="1"/>
        </w:rPr>
      </w:pPr>
    </w:p>
    <w:p w:rsidR="3D29BF9B" w:rsidP="026B353B" w:rsidRDefault="3D29BF9B" w14:paraId="6399A9C6" w14:textId="2997A0E7">
      <w:pPr>
        <w:pStyle w:val="Normal"/>
        <w:bidi w:val="0"/>
        <w:spacing w:before="0" w:beforeAutospacing="off" w:after="160" w:afterAutospacing="off" w:line="259" w:lineRule="auto"/>
        <w:ind w:left="0" w:right="0"/>
        <w:jc w:val="left"/>
        <w:rPr>
          <w:rFonts w:ascii="Calibri" w:hAnsi="Calibri" w:eastAsia="Calibri" w:cs=""/>
          <w:b w:val="1"/>
          <w:bCs w:val="1"/>
          <w:sz w:val="22"/>
          <w:szCs w:val="22"/>
          <w:highlight w:val="lightGray"/>
        </w:rPr>
      </w:pPr>
      <w:r w:rsidRPr="026B353B" w:rsidR="3D29BF9B">
        <w:rPr>
          <w:rFonts w:ascii="Calibri" w:hAnsi="Calibri" w:eastAsia="Calibri" w:cs="Calibri" w:asciiTheme="minorAscii" w:hAnsiTheme="minorAscii" w:eastAsiaTheme="minorAscii" w:cstheme="minorAscii"/>
          <w:b w:val="1"/>
          <w:bCs w:val="1"/>
          <w:highlight w:val="lightGray"/>
        </w:rPr>
        <w:t>Sample letter</w:t>
      </w:r>
    </w:p>
    <w:p w:rsidR="00FE0292" w:rsidP="232EF608" w:rsidRDefault="006172C0" w14:paraId="6E83DFE4" w14:textId="5C050109">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roofErr w:type="spellStart"/>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Imoleayo</w:t>
      </w:r>
      <w:proofErr w:type="spellEnd"/>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Michael – Nigeria</w:t>
      </w:r>
    </w:p>
    <w:p w:rsidR="00FE0292" w:rsidP="232EF608" w:rsidRDefault="006172C0" w14:paraId="0112BCA0" w14:textId="5B0E45A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232EF608" w:rsidRDefault="006172C0" w14:paraId="4D7E8BF8" w14:textId="7C63D0E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Attorney General of the Federation and Minister of Justice</w:t>
      </w:r>
    </w:p>
    <w:p w:rsidR="00FE0292" w:rsidP="232EF608" w:rsidRDefault="006172C0" w14:paraId="3ECA5B1E" w14:textId="14ACAB78">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Ministry of Justice</w:t>
      </w:r>
    </w:p>
    <w:p w:rsidR="00FE0292" w:rsidP="232EF608" w:rsidRDefault="006172C0" w14:paraId="6D8433CE" w14:textId="4E643102">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New Federal Secretariat Complex</w:t>
      </w:r>
    </w:p>
    <w:p w:rsidR="00FE0292" w:rsidP="232EF608" w:rsidRDefault="006172C0" w14:paraId="05CEFEC5" w14:textId="20BDF320">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5th Floor, Shehu Shagari Way, Maitama</w:t>
      </w:r>
    </w:p>
    <w:p w:rsidR="00FE0292" w:rsidP="232EF608" w:rsidRDefault="006172C0" w14:paraId="14DDB45E" w14:textId="71206B0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P.M.B 192 </w:t>
      </w:r>
      <w:proofErr w:type="spellStart"/>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Garki</w:t>
      </w:r>
      <w:proofErr w:type="spellEnd"/>
    </w:p>
    <w:p w:rsidR="00FE0292" w:rsidP="232EF608" w:rsidRDefault="006172C0" w14:paraId="38ADC73D" w14:textId="1F7ACF4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Abuja</w:t>
      </w:r>
    </w:p>
    <w:p w:rsidR="00FE0292" w:rsidP="232EF608" w:rsidRDefault="006172C0" w14:paraId="5AB96295" w14:textId="0D721AD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Nigeria</w:t>
      </w:r>
    </w:p>
    <w:p w:rsidR="00FE0292" w:rsidP="232EF608" w:rsidRDefault="006172C0" w14:paraId="207A3822" w14:textId="1F8F6CBA">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232EF608" w:rsidRDefault="006172C0" w14:paraId="1F1B1A9E" w14:textId="48626EE9">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Honourable Attorney General of the Federation</w:t>
      </w:r>
    </w:p>
    <w:p w:rsidR="00FE0292" w:rsidP="232EF608" w:rsidRDefault="006172C0" w14:paraId="63719A0C" w14:textId="263B06A9">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roofErr w:type="spellStart"/>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Imoleayo</w:t>
      </w:r>
      <w:proofErr w:type="spellEnd"/>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Michael is a young computer programmer who only wants a fairer, more just Nigeria. In October 2020, he joined other young people who were </w:t>
      </w:r>
      <w:proofErr w:type="gramStart"/>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protesting against</w:t>
      </w:r>
      <w:proofErr w:type="gramEnd"/>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the Special Anti-Robbery Squad – or SARS – a police unit notorious for violence, extortion and killings. Two weeks later, armed men took him from his home and locked him in an underground cell for 41 days. He’s facing trumped-up charges and years in prison, all because he believes that Nigeria’s police can do better for the people they are meant to protect. I urge you to drop all charges against </w:t>
      </w:r>
      <w:proofErr w:type="spellStart"/>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Imoleayo</w:t>
      </w:r>
      <w:proofErr w:type="spellEnd"/>
      <w:r w:rsidRPr="232EF608"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immediately.</w:t>
      </w:r>
    </w:p>
    <w:p w:rsidR="00FE0292" w:rsidP="232EF608" w:rsidRDefault="006172C0" w14:paraId="5B6B9957" w14:textId="5D41745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026B353B" w:rsidR="5D3222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Yours sincerely</w:t>
      </w:r>
    </w:p>
    <w:p w:rsidR="026B353B" w:rsidP="026B353B" w:rsidRDefault="026B353B" w14:paraId="79511FA5" w14:textId="08D9F9ED">
      <w:pPr>
        <w:pStyle w:val="Normal"/>
        <w:rPr>
          <w:rFonts w:ascii="Calibri" w:hAnsi="Calibri" w:eastAsia="Calibri" w:cs=""/>
          <w:b w:val="0"/>
          <w:bCs w:val="0"/>
          <w:i w:val="0"/>
          <w:iCs w:val="0"/>
          <w:caps w:val="0"/>
          <w:smallCaps w:val="0"/>
          <w:noProof w:val="0"/>
          <w:color w:val="000000" w:themeColor="text1" w:themeTint="FF" w:themeShade="FF"/>
          <w:sz w:val="22"/>
          <w:szCs w:val="22"/>
          <w:lang w:val="en-GB"/>
        </w:rPr>
      </w:pPr>
    </w:p>
    <w:p w:rsidR="00FE0292" w:rsidP="232EF608" w:rsidRDefault="006172C0" w14:paraId="60144EB9" w14:textId="2C9BBE11">
      <w:pPr>
        <w:rPr>
          <w:rFonts w:ascii="Calibri" w:hAnsi="Calibri" w:eastAsia="Calibri" w:cs="Calibri" w:asciiTheme="minorAscii" w:hAnsiTheme="minorAscii" w:eastAsiaTheme="minorAscii" w:cstheme="minorAscii"/>
          <w:b w:val="1"/>
          <w:bCs w:val="1"/>
        </w:rPr>
      </w:pPr>
      <w:r w:rsidRPr="026B353B" w:rsidR="38D2AE29">
        <w:rPr>
          <w:b w:val="1"/>
          <w:bCs w:val="1"/>
          <w:highlight w:val="lightGray"/>
        </w:rPr>
        <w:t>Solidarity action</w:t>
      </w:r>
      <w:r w:rsidRPr="026B353B" w:rsidR="38D2AE29">
        <w:rPr>
          <w:b w:val="1"/>
          <w:bCs w:val="1"/>
        </w:rPr>
        <w:t xml:space="preserve"> </w:t>
      </w:r>
      <w:r>
        <w:br/>
      </w:r>
      <w:r w:rsidRPr="026B353B" w:rsidR="00F91A73">
        <w:rPr>
          <w:rFonts w:ascii="Calibri" w:hAnsi="Calibri" w:eastAsia="Calibri" w:cs="Calibri" w:asciiTheme="minorAscii" w:hAnsiTheme="minorAscii" w:eastAsiaTheme="minorAscii" w:cstheme="minorAscii"/>
          <w:b w:val="1"/>
          <w:bCs w:val="1"/>
        </w:rPr>
        <w:t xml:space="preserve">Show </w:t>
      </w:r>
      <w:proofErr w:type="spellStart"/>
      <w:r w:rsidRPr="026B353B" w:rsidR="00F91A73">
        <w:rPr>
          <w:rFonts w:ascii="Calibri" w:hAnsi="Calibri" w:eastAsia="Calibri" w:cs="Calibri" w:asciiTheme="minorAscii" w:hAnsiTheme="minorAscii" w:eastAsiaTheme="minorAscii" w:cstheme="minorAscii"/>
          <w:b w:val="1"/>
          <w:bCs w:val="1"/>
        </w:rPr>
        <w:t>Imoleayo</w:t>
      </w:r>
      <w:proofErr w:type="spellEnd"/>
      <w:r w:rsidRPr="026B353B" w:rsidR="00F91A73">
        <w:rPr>
          <w:rFonts w:ascii="Calibri" w:hAnsi="Calibri" w:eastAsia="Calibri" w:cs="Calibri" w:asciiTheme="minorAscii" w:hAnsiTheme="minorAscii" w:eastAsiaTheme="minorAscii" w:cstheme="minorAscii"/>
          <w:b w:val="1"/>
          <w:bCs w:val="1"/>
        </w:rPr>
        <w:t xml:space="preserve"> he’s not alone</w:t>
      </w:r>
    </w:p>
    <w:p w:rsidR="00FE0292" w:rsidP="232EF608" w:rsidRDefault="00FE0292" w14:paraId="061D06DF" w14:textId="77777777">
      <w:pPr>
        <w:rPr>
          <w:rFonts w:ascii="Calibri" w:hAnsi="Calibri" w:eastAsia="Calibri" w:cs="Calibri" w:asciiTheme="minorAscii" w:hAnsiTheme="minorAscii" w:eastAsiaTheme="minorAscii" w:cstheme="minorAscii"/>
        </w:rPr>
      </w:pPr>
      <w:r w:rsidRPr="232EF608" w:rsidR="00FE0292">
        <w:rPr>
          <w:rFonts w:ascii="Calibri" w:hAnsi="Calibri" w:eastAsia="Calibri" w:cs="Calibri" w:asciiTheme="minorAscii" w:hAnsiTheme="minorAscii" w:eastAsiaTheme="minorAscii" w:cstheme="minorAscii"/>
        </w:rPr>
        <w:t xml:space="preserve">Write </w:t>
      </w:r>
      <w:r w:rsidRPr="232EF608" w:rsidR="00752171">
        <w:rPr>
          <w:rFonts w:ascii="Calibri" w:hAnsi="Calibri" w:eastAsia="Calibri" w:cs="Calibri" w:asciiTheme="minorAscii" w:hAnsiTheme="minorAscii" w:eastAsiaTheme="minorAscii" w:cstheme="minorAscii"/>
        </w:rPr>
        <w:t>him</w:t>
      </w:r>
      <w:r w:rsidRPr="232EF608" w:rsidR="00FE0292">
        <w:rPr>
          <w:rFonts w:ascii="Calibri" w:hAnsi="Calibri" w:eastAsia="Calibri" w:cs="Calibri" w:asciiTheme="minorAscii" w:hAnsiTheme="minorAscii" w:eastAsiaTheme="minorAscii" w:cstheme="minorAscii"/>
        </w:rPr>
        <w:t xml:space="preserve"> a message of </w:t>
      </w:r>
      <w:r w:rsidRPr="232EF608" w:rsidR="00752171">
        <w:rPr>
          <w:rFonts w:ascii="Calibri" w:hAnsi="Calibri" w:eastAsia="Calibri" w:cs="Calibri" w:asciiTheme="minorAscii" w:hAnsiTheme="minorAscii" w:eastAsiaTheme="minorAscii" w:cstheme="minorAscii"/>
        </w:rPr>
        <w:t>friendship and support</w:t>
      </w:r>
      <w:r w:rsidRPr="232EF608" w:rsidR="00FE0292">
        <w:rPr>
          <w:rFonts w:ascii="Calibri" w:hAnsi="Calibri" w:eastAsia="Calibri" w:cs="Calibri" w:asciiTheme="minorAscii" w:hAnsiTheme="minorAscii" w:eastAsiaTheme="minorAscii" w:cstheme="minorAscii"/>
        </w:rPr>
        <w:t xml:space="preserve">. Take a photo of it and post it </w:t>
      </w:r>
      <w:r w:rsidRPr="232EF608" w:rsidR="00752171">
        <w:rPr>
          <w:rFonts w:ascii="Calibri" w:hAnsi="Calibri" w:eastAsia="Calibri" w:cs="Calibri" w:asciiTheme="minorAscii" w:hAnsiTheme="minorAscii" w:eastAsiaTheme="minorAscii" w:cstheme="minorAscii"/>
        </w:rPr>
        <w:t>on your social media chann</w:t>
      </w:r>
      <w:r w:rsidRPr="232EF608" w:rsidR="00702B05">
        <w:rPr>
          <w:rFonts w:ascii="Calibri" w:hAnsi="Calibri" w:eastAsia="Calibri" w:cs="Calibri" w:asciiTheme="minorAscii" w:hAnsiTheme="minorAscii" w:eastAsiaTheme="minorAscii" w:cstheme="minorAscii"/>
        </w:rPr>
        <w:t>els, tagging him as shown below and using the hashtag #</w:t>
      </w:r>
      <w:r w:rsidRPr="232EF608" w:rsidR="00702B05">
        <w:rPr>
          <w:rFonts w:ascii="Calibri" w:hAnsi="Calibri" w:eastAsia="Calibri" w:cs="Calibri" w:asciiTheme="minorAscii" w:hAnsiTheme="minorAscii" w:eastAsiaTheme="minorAscii" w:cstheme="minorAscii"/>
        </w:rPr>
        <w:t>FreeImole</w:t>
      </w:r>
      <w:r w:rsidRPr="232EF608" w:rsidR="00437D7C">
        <w:rPr>
          <w:rFonts w:ascii="Calibri" w:hAnsi="Calibri" w:eastAsia="Calibri" w:cs="Calibri" w:asciiTheme="minorAscii" w:hAnsiTheme="minorAscii" w:eastAsiaTheme="minorAscii" w:cstheme="minorAscii"/>
        </w:rPr>
        <w:t>A</w:t>
      </w:r>
      <w:r w:rsidRPr="232EF608" w:rsidR="00702B05">
        <w:rPr>
          <w:rFonts w:ascii="Calibri" w:hAnsi="Calibri" w:eastAsia="Calibri" w:cs="Calibri" w:asciiTheme="minorAscii" w:hAnsiTheme="minorAscii" w:eastAsiaTheme="minorAscii" w:cstheme="minorAscii"/>
        </w:rPr>
        <w:t>yo</w:t>
      </w:r>
      <w:r w:rsidRPr="232EF608" w:rsidR="00702B05">
        <w:rPr>
          <w:rFonts w:ascii="Calibri" w:hAnsi="Calibri" w:eastAsia="Calibri" w:cs="Calibri" w:asciiTheme="minorAscii" w:hAnsiTheme="minorAscii" w:eastAsiaTheme="minorAscii" w:cstheme="minorAscii"/>
        </w:rPr>
        <w:t>.</w:t>
      </w:r>
      <w:r w:rsidRPr="232EF608" w:rsidR="00752171">
        <w:rPr>
          <w:rFonts w:ascii="Calibri" w:hAnsi="Calibri" w:eastAsia="Calibri" w:cs="Calibri" w:asciiTheme="minorAscii" w:hAnsiTheme="minorAscii" w:eastAsiaTheme="minorAscii" w:cstheme="minorAscii"/>
        </w:rPr>
        <w:t xml:space="preserve"> </w:t>
      </w:r>
    </w:p>
    <w:p w:rsidR="00F91A73" w:rsidP="232EF608" w:rsidRDefault="00F91A73" w14:paraId="229D4F90" w14:textId="77777777">
      <w:pPr>
        <w:jc w:val="both"/>
        <w:rPr>
          <w:rFonts w:ascii="Calibri" w:hAnsi="Calibri" w:eastAsia="Calibri" w:cs="Calibri" w:asciiTheme="minorAscii" w:hAnsiTheme="minorAscii" w:eastAsiaTheme="minorAscii" w:cstheme="minorAscii"/>
          <w:color w:val="000000" w:themeColor="text1"/>
        </w:rPr>
      </w:pPr>
      <w:r w:rsidRPr="232EF608" w:rsidR="00F91A73">
        <w:rPr>
          <w:rFonts w:ascii="Calibri" w:hAnsi="Calibri" w:eastAsia="Calibri" w:cs="Calibri" w:asciiTheme="minorAscii" w:hAnsiTheme="minorAscii" w:eastAsiaTheme="minorAscii" w:cstheme="minorAscii"/>
          <w:color w:val="000000" w:themeColor="text1" w:themeTint="FF" w:themeShade="FF"/>
        </w:rPr>
        <w:t xml:space="preserve">Twitter: @imoleayomichael </w:t>
      </w:r>
      <w:r w:rsidRPr="232EF608" w:rsidR="00F91A73">
        <w:rPr>
          <w:rFonts w:ascii="Calibri" w:hAnsi="Calibri" w:eastAsia="Calibri" w:cs="Calibri" w:asciiTheme="minorAscii" w:hAnsiTheme="minorAscii" w:eastAsiaTheme="minorAscii" w:cstheme="minorAscii"/>
          <w:color w:val="000000" w:themeColor="text1" w:themeTint="FF" w:themeShade="FF"/>
        </w:rPr>
        <w:t>(tag @AmnestyNigeria)</w:t>
      </w:r>
    </w:p>
    <w:p w:rsidR="00F91A73" w:rsidP="232EF608" w:rsidRDefault="00F91A73" w14:paraId="080203C9" w14:textId="77777777">
      <w:pPr>
        <w:jc w:val="both"/>
        <w:rPr>
          <w:rFonts w:ascii="Calibri" w:hAnsi="Calibri" w:eastAsia="Calibri" w:cs="Calibri" w:asciiTheme="minorAscii" w:hAnsiTheme="minorAscii" w:eastAsiaTheme="minorAscii" w:cstheme="minorAscii"/>
          <w:color w:val="000000" w:themeColor="text1"/>
        </w:rPr>
      </w:pPr>
      <w:r w:rsidRPr="232EF608" w:rsidR="00F91A73">
        <w:rPr>
          <w:rFonts w:ascii="Calibri" w:hAnsi="Calibri" w:eastAsia="Calibri" w:cs="Calibri" w:asciiTheme="minorAscii" w:hAnsiTheme="minorAscii" w:eastAsiaTheme="minorAscii" w:cstheme="minorAscii"/>
          <w:color w:val="000000" w:themeColor="text1" w:themeTint="FF" w:themeShade="FF"/>
        </w:rPr>
        <w:t xml:space="preserve">Facebook: </w:t>
      </w:r>
      <w:hyperlink r:id="R9c820986b53b49bd">
        <w:r w:rsidRPr="232EF608" w:rsidR="00F91A73">
          <w:rPr>
            <w:rStyle w:val="Hyperlink"/>
            <w:rFonts w:ascii="Calibri" w:hAnsi="Calibri" w:eastAsia="Calibri" w:cs="Calibri" w:asciiTheme="minorAscii" w:hAnsiTheme="minorAscii" w:eastAsiaTheme="minorAscii" w:cstheme="minorAscii"/>
          </w:rPr>
          <w:t>https://www.facebook.com/adeyeun</w:t>
        </w:r>
      </w:hyperlink>
      <w:r w:rsidRPr="232EF608" w:rsidR="00F91A73">
        <w:rPr>
          <w:rStyle w:val="Hyperlink"/>
          <w:rFonts w:ascii="Calibri" w:hAnsi="Calibri" w:eastAsia="Calibri" w:cs="Calibri" w:asciiTheme="minorAscii" w:hAnsiTheme="minorAscii" w:eastAsiaTheme="minorAscii" w:cstheme="minorAscii"/>
        </w:rPr>
        <w:t xml:space="preserve"> (</w:t>
      </w:r>
      <w:r w:rsidRPr="232EF608" w:rsidR="00F91A73">
        <w:rPr>
          <w:rStyle w:val="Hyperlink"/>
          <w:rFonts w:ascii="Calibri" w:hAnsi="Calibri" w:eastAsia="Calibri" w:cs="Calibri" w:asciiTheme="minorAscii" w:hAnsiTheme="minorAscii" w:eastAsiaTheme="minorAscii" w:cstheme="minorAscii"/>
        </w:rPr>
        <w:t>tag@</w:t>
      </w:r>
      <w:hyperlink r:id="R29f3409f671c403c">
        <w:r w:rsidRPr="232EF608" w:rsidR="00752171">
          <w:rPr>
            <w:rStyle w:val="Hyperlink"/>
            <w:rFonts w:ascii="Calibri" w:hAnsi="Calibri" w:eastAsia="Calibri" w:cs="Calibri" w:asciiTheme="minorAscii" w:hAnsiTheme="minorAscii" w:eastAsiaTheme="minorAscii" w:cstheme="minorAscii"/>
          </w:rPr>
          <w:t>ainigeria</w:t>
        </w:r>
      </w:hyperlink>
      <w:r w:rsidRPr="232EF608" w:rsidR="00752171">
        <w:rPr>
          <w:rStyle w:val="Hyperlink"/>
          <w:rFonts w:ascii="Calibri" w:hAnsi="Calibri" w:eastAsia="Calibri" w:cs="Calibri" w:asciiTheme="minorAscii" w:hAnsiTheme="minorAscii" w:eastAsiaTheme="minorAscii" w:cstheme="minorAscii"/>
        </w:rPr>
        <w:t>)</w:t>
      </w:r>
    </w:p>
    <w:p w:rsidRPr="00D9251E" w:rsidR="00807AC2" w:rsidP="232EF608" w:rsidRDefault="00807AC2" w14:paraId="5057D989" w14:textId="77777777">
      <w:pPr>
        <w:rPr>
          <w:rFonts w:ascii="Calibri" w:hAnsi="Calibri" w:eastAsia="Calibri" w:cs="Calibri" w:asciiTheme="minorAscii" w:hAnsiTheme="minorAscii" w:eastAsiaTheme="minorAscii" w:cstheme="minorAscii"/>
          <w:color w:val="5B9BD5" w:themeColor="accent1"/>
          <w:lang w:val="pt-BR"/>
        </w:rPr>
      </w:pPr>
    </w:p>
    <w:sectPr w:rsidRPr="00D9251E" w:rsidR="00807AC2" w:rsidSect="002C563F">
      <w:headerReference w:type="even" r:id="rId16"/>
      <w:headerReference w:type="default" r:id="rId17"/>
      <w:footerReference w:type="even" r:id="rId18"/>
      <w:footerReference w:type="default" r:id="rId19"/>
      <w:headerReference w:type="first" r:id="rId20"/>
      <w:footerReference w:type="first" r:id="rId21"/>
      <w:pgSz w:w="11906" w:h="16838" w:orient="portrait"/>
      <w:pgMar w:top="1440" w:right="1440" w:bottom="709"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72CF9C85"/>
  <w15:commentEx w15:done="0" w15:paraId="206BCCF9"/>
  <w15:commentEx w15:done="0" w15:paraId="59CF8B24" w15:paraIdParent="206BCCF9"/>
  <w15:commentEx w15:done="0" w15:paraId="1B16DFF2"/>
  <w15:commentEx w15:done="0" w15:paraId="5799FE96"/>
  <w15:commentEx w15:done="0" w15:paraId="2CDFFAD0" w15:paraIdParent="5799FE9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86FC6C" w16cex:dateUtc="2021-06-30T13:21:00Z"/>
  <w16cex:commentExtensible w16cex:durableId="2486FCE1" w16cex:dateUtc="2021-06-30T13:23:00Z"/>
  <w16cex:commentExtensible w16cex:durableId="2486FD42" w16cex:dateUtc="2021-06-30T13:25:00Z"/>
</w16cex:commentsExtensible>
</file>

<file path=word/commentsIds.xml><?xml version="1.0" encoding="utf-8"?>
<w16cid:commentsIds xmlns:mc="http://schemas.openxmlformats.org/markup-compatibility/2006" xmlns:w16cid="http://schemas.microsoft.com/office/word/2016/wordml/cid" mc:Ignorable="w16cid">
  <w16cid:commentId w16cid:paraId="1FCA4237" w16cid:durableId="2486FC6C"/>
  <w16cid:commentId w16cid:paraId="3740F2CD" w16cid:durableId="2486ABBF"/>
  <w16cid:commentId w16cid:paraId="0757F1CA" w16cid:durableId="2486ABC0"/>
  <w16cid:commentId w16cid:paraId="256B97D9" w16cid:durableId="2486ABC1"/>
  <w16cid:commentId w16cid:paraId="2CB0C70A" w16cid:durableId="2486ABC2"/>
  <w16cid:commentId w16cid:paraId="06D5CE97" w16cid:durableId="2486FCE1"/>
  <w16cid:commentId w16cid:paraId="07F6DAE3" w16cid:durableId="248414CB"/>
  <w16cid:commentId w16cid:paraId="620857DD" w16cid:durableId="2486FD42"/>
  <w16cid:commentId w16cid:paraId="2D50998A" w16cid:durableId="248414CC"/>
  <w16cid:commentId w16cid:paraId="635FC78D" w16cid:durableId="248414CD"/>
  <w16cid:commentId w16cid:paraId="0FA1B44B" w16cid:durableId="248414CE"/>
  <w16cid:commentId w16cid:paraId="028C9EE0" w16cid:durableId="2486ABC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D5D" w:rsidRDefault="00404D5D" w14:paraId="45951248" w14:textId="77777777">
      <w:r>
        <w:separator/>
      </w:r>
    </w:p>
  </w:endnote>
  <w:endnote w:type="continuationSeparator" w:id="0">
    <w:p w:rsidR="00404D5D" w:rsidRDefault="00404D5D" w14:paraId="144D55EE" w14:textId="77777777">
      <w:r>
        <w:continuationSeparator/>
      </w:r>
    </w:p>
  </w:endnote>
  <w:endnote w:type="continuationNotice" w:id="1">
    <w:p w:rsidR="00404D5D" w:rsidRDefault="00404D5D" w14:paraId="201D026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altName w:val="Calibri"/>
    <w:charset w:val="00"/>
    <w:family w:val="swiss"/>
    <w:pitch w:val="variable"/>
    <w:sig w:usb0="800000AF" w:usb1="5000204A" w:usb2="00000000" w:usb3="00000000" w:csb0="0000009B"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Amnesty Trade Gothic">
    <w:altName w:val="Arial"/>
    <w:charset w:val="00"/>
    <w:family w:val="swiss"/>
    <w:pitch w:val="variable"/>
    <w:sig w:usb0="800000AF" w:usb1="5000204A" w:usb2="00000000" w:usb3="00000000" w:csb0="0000009B" w:csb1="00000000"/>
  </w:font>
  <w:font w:name="Segoe UI">
    <w:altName w:val="Courier New"/>
    <w:charset w:val="CC"/>
    <w:family w:val="swiss"/>
    <w:pitch w:val="variable"/>
    <w:sig w:usb0="E4002EFF" w:usb1="C000E47F" w:usb2="00000009" w:usb3="00000000" w:csb0="000001FF" w:csb1="00000000"/>
  </w:font>
  <w:font w:name="Calibri Light">
    <w:altName w:val="Tahoma"/>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2295983E" w14:textId="777777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3792825A" w14:textId="7777777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4080DE5E" w14:textId="777777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D5D" w:rsidRDefault="00404D5D" w14:paraId="12048EB2" w14:textId="77777777">
      <w:r>
        <w:separator/>
      </w:r>
    </w:p>
  </w:footnote>
  <w:footnote w:type="continuationSeparator" w:id="0">
    <w:p w:rsidR="00404D5D" w:rsidRDefault="00404D5D" w14:paraId="479057A7" w14:textId="77777777">
      <w:r>
        <w:continuationSeparator/>
      </w:r>
    </w:p>
  </w:footnote>
  <w:footnote w:type="continuationNotice" w:id="1">
    <w:p w:rsidR="00404D5D" w:rsidRDefault="00404D5D" w14:paraId="3FA6A7ED" w14:textId="77777777">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6AC9AA26" w14:textId="777777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447EAC1E" w14:textId="7777777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A73" w:rsidRDefault="00F91A73" w14:paraId="26088E7D"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3.55pt;height:13.55pt" o:bullet="t" filled="t" type="#_x0000_t75">
        <v:fill color2="black"/>
        <v:imagedata o:title="" r:id="rId1"/>
      </v:shape>
    </w:pict>
  </w:numPicBullet>
  <w:abstractNum w:abstractNumId="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nsid w:val="00000002"/>
    <w:multiLevelType w:val="multilevel"/>
    <w:tmpl w:val="79787F56"/>
    <w:numStyleLink w:val="AINumberedList"/>
  </w:abstractNum>
  <w:abstractNum w:abstractNumId="2">
    <w:nsid w:val="00000003"/>
    <w:multiLevelType w:val="multilevel"/>
    <w:tmpl w:val="5B58B218"/>
    <w:numStyleLink w:val="AIBulletList"/>
  </w:abstractNum>
  <w:abstractNum w:abstractNumId="3">
    <w:nsid w:val="000B5ECC"/>
    <w:multiLevelType w:val="multilevel"/>
    <w:tmpl w:val="5B58B218"/>
    <w:numStyleLink w:val="AIBulletList"/>
  </w:abstractNum>
  <w:abstractNum w:abstractNumId="4">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nsid w:val="07796BD6"/>
    <w:multiLevelType w:val="multilevel"/>
    <w:tmpl w:val="79787F56"/>
    <w:numStyleLink w:val="AINumberedList"/>
  </w:abstractNum>
  <w:abstractNum w:abstractNumId="7">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nsid w:val="129C273F"/>
    <w:multiLevelType w:val="multilevel"/>
    <w:tmpl w:val="5B58B218"/>
    <w:numStyleLink w:val="AIBulletList"/>
  </w:abstractNum>
  <w:abstractNum w:abstractNumId="11">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nsid w:val="215B67B6"/>
    <w:multiLevelType w:val="multilevel"/>
    <w:tmpl w:val="79787F56"/>
    <w:numStyleLink w:val="AINumberedList"/>
  </w:abstractNum>
  <w:abstractNum w:abstractNumId="15">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nsid w:val="27133A5E"/>
    <w:multiLevelType w:val="multilevel"/>
    <w:tmpl w:val="5B58B218"/>
    <w:numStyleLink w:val="AIBulletList"/>
  </w:abstractNum>
  <w:abstractNum w:abstractNumId="18">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nsid w:val="2E87201C"/>
    <w:multiLevelType w:val="multilevel"/>
    <w:tmpl w:val="5B58B218"/>
    <w:numStyleLink w:val="AIBulletList"/>
  </w:abstractNum>
  <w:abstractNum w:abstractNumId="2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1">
    <w:nsid w:val="31943E62"/>
    <w:multiLevelType w:val="multilevel"/>
    <w:tmpl w:val="5B58B218"/>
    <w:numStyleLink w:val="AIBulletList"/>
  </w:abstractNum>
  <w:abstractNum w:abstractNumId="22">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3">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4">
    <w:nsid w:val="456452DF"/>
    <w:multiLevelType w:val="multilevel"/>
    <w:tmpl w:val="5B58B218"/>
    <w:numStyleLink w:val="AIBulletList"/>
  </w:abstractNum>
  <w:abstractNum w:abstractNumId="25">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6">
    <w:nsid w:val="4E1E12A2"/>
    <w:multiLevelType w:val="multilevel"/>
    <w:tmpl w:val="5B58B218"/>
    <w:numStyleLink w:val="AIBulletList"/>
  </w:abstractNum>
  <w:abstractNum w:abstractNumId="27">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8">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0">
    <w:nsid w:val="5A07084D"/>
    <w:multiLevelType w:val="multilevel"/>
    <w:tmpl w:val="5B58B218"/>
    <w:numStyleLink w:val="AIBulletList"/>
  </w:abstractNum>
  <w:abstractNum w:abstractNumId="31">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2">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5">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6">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7">
    <w:nsid w:val="76A44978"/>
    <w:multiLevelType w:val="multilevel"/>
    <w:tmpl w:val="5B58B218"/>
    <w:numStyleLink w:val="AIBulletList"/>
  </w:abstractNum>
  <w:abstractNum w:abstractNumId="38">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39">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1">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2">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C0"/>
    <w:rsid w:val="0000500A"/>
    <w:rsid w:val="00010671"/>
    <w:rsid w:val="00013095"/>
    <w:rsid w:val="000131E6"/>
    <w:rsid w:val="000135ED"/>
    <w:rsid w:val="00013F07"/>
    <w:rsid w:val="00020A4D"/>
    <w:rsid w:val="00020FA3"/>
    <w:rsid w:val="00022540"/>
    <w:rsid w:val="00025B55"/>
    <w:rsid w:val="00026BE2"/>
    <w:rsid w:val="00030582"/>
    <w:rsid w:val="00032461"/>
    <w:rsid w:val="00036CB8"/>
    <w:rsid w:val="000377CB"/>
    <w:rsid w:val="00043D0C"/>
    <w:rsid w:val="00044AFB"/>
    <w:rsid w:val="00051849"/>
    <w:rsid w:val="000551DA"/>
    <w:rsid w:val="000566CC"/>
    <w:rsid w:val="00056832"/>
    <w:rsid w:val="00062A30"/>
    <w:rsid w:val="00063F5B"/>
    <w:rsid w:val="000646C4"/>
    <w:rsid w:val="000659C6"/>
    <w:rsid w:val="00067960"/>
    <w:rsid w:val="00071950"/>
    <w:rsid w:val="0007656A"/>
    <w:rsid w:val="0008025C"/>
    <w:rsid w:val="00086EA0"/>
    <w:rsid w:val="00092096"/>
    <w:rsid w:val="000A0D4F"/>
    <w:rsid w:val="000A1AB5"/>
    <w:rsid w:val="000A65EB"/>
    <w:rsid w:val="000A754C"/>
    <w:rsid w:val="000B0E17"/>
    <w:rsid w:val="000B28F3"/>
    <w:rsid w:val="000B2D5E"/>
    <w:rsid w:val="000B68A2"/>
    <w:rsid w:val="000C014B"/>
    <w:rsid w:val="000C14A4"/>
    <w:rsid w:val="000C1A65"/>
    <w:rsid w:val="000C6C1C"/>
    <w:rsid w:val="000C6EA8"/>
    <w:rsid w:val="000D0C31"/>
    <w:rsid w:val="000D0DC1"/>
    <w:rsid w:val="000D1D9A"/>
    <w:rsid w:val="000D24EB"/>
    <w:rsid w:val="000D2E77"/>
    <w:rsid w:val="000D3D93"/>
    <w:rsid w:val="000D4855"/>
    <w:rsid w:val="000D59BD"/>
    <w:rsid w:val="000D794A"/>
    <w:rsid w:val="000E0C1A"/>
    <w:rsid w:val="000E0C74"/>
    <w:rsid w:val="000E12BA"/>
    <w:rsid w:val="000E2687"/>
    <w:rsid w:val="000E2ABB"/>
    <w:rsid w:val="000E380A"/>
    <w:rsid w:val="000E48AD"/>
    <w:rsid w:val="000F0007"/>
    <w:rsid w:val="000F0529"/>
    <w:rsid w:val="000F1929"/>
    <w:rsid w:val="000F2FE9"/>
    <w:rsid w:val="000F3E67"/>
    <w:rsid w:val="000F6F61"/>
    <w:rsid w:val="000F72C6"/>
    <w:rsid w:val="001006CC"/>
    <w:rsid w:val="00100758"/>
    <w:rsid w:val="001011BA"/>
    <w:rsid w:val="00103ED3"/>
    <w:rsid w:val="001052A5"/>
    <w:rsid w:val="00113AC4"/>
    <w:rsid w:val="001151EC"/>
    <w:rsid w:val="0011579A"/>
    <w:rsid w:val="00117B23"/>
    <w:rsid w:val="001305BD"/>
    <w:rsid w:val="00131ED4"/>
    <w:rsid w:val="001322E6"/>
    <w:rsid w:val="00133039"/>
    <w:rsid w:val="001347C3"/>
    <w:rsid w:val="00135464"/>
    <w:rsid w:val="001367F9"/>
    <w:rsid w:val="00145563"/>
    <w:rsid w:val="0014581A"/>
    <w:rsid w:val="00151450"/>
    <w:rsid w:val="00153210"/>
    <w:rsid w:val="00153C1A"/>
    <w:rsid w:val="00154B35"/>
    <w:rsid w:val="00156580"/>
    <w:rsid w:val="00161A41"/>
    <w:rsid w:val="00161B16"/>
    <w:rsid w:val="00162298"/>
    <w:rsid w:val="00170224"/>
    <w:rsid w:val="00171FAA"/>
    <w:rsid w:val="00180B32"/>
    <w:rsid w:val="00184B3A"/>
    <w:rsid w:val="00186A3E"/>
    <w:rsid w:val="00191B7F"/>
    <w:rsid w:val="00192B38"/>
    <w:rsid w:val="001A1321"/>
    <w:rsid w:val="001A1D6D"/>
    <w:rsid w:val="001A45D2"/>
    <w:rsid w:val="001A7C33"/>
    <w:rsid w:val="001B19D2"/>
    <w:rsid w:val="001B6144"/>
    <w:rsid w:val="001C0825"/>
    <w:rsid w:val="001C33C5"/>
    <w:rsid w:val="001C4C1B"/>
    <w:rsid w:val="001C4EA8"/>
    <w:rsid w:val="001C51CA"/>
    <w:rsid w:val="001C5533"/>
    <w:rsid w:val="001D24C5"/>
    <w:rsid w:val="001D2BA2"/>
    <w:rsid w:val="001D6B94"/>
    <w:rsid w:val="001D70EF"/>
    <w:rsid w:val="001E0D48"/>
    <w:rsid w:val="001E5380"/>
    <w:rsid w:val="00203523"/>
    <w:rsid w:val="00204962"/>
    <w:rsid w:val="00211326"/>
    <w:rsid w:val="00212159"/>
    <w:rsid w:val="00212420"/>
    <w:rsid w:val="002174CB"/>
    <w:rsid w:val="002178C2"/>
    <w:rsid w:val="00221079"/>
    <w:rsid w:val="00222DAB"/>
    <w:rsid w:val="00223DAB"/>
    <w:rsid w:val="00224AFD"/>
    <w:rsid w:val="002330AF"/>
    <w:rsid w:val="00233A37"/>
    <w:rsid w:val="0024250F"/>
    <w:rsid w:val="0024444D"/>
    <w:rsid w:val="002451ED"/>
    <w:rsid w:val="00245655"/>
    <w:rsid w:val="00247550"/>
    <w:rsid w:val="0024776A"/>
    <w:rsid w:val="00247ADD"/>
    <w:rsid w:val="00247B47"/>
    <w:rsid w:val="00253532"/>
    <w:rsid w:val="00254B1E"/>
    <w:rsid w:val="00256C17"/>
    <w:rsid w:val="00256FD9"/>
    <w:rsid w:val="002639C3"/>
    <w:rsid w:val="00271FD6"/>
    <w:rsid w:val="00272780"/>
    <w:rsid w:val="00273A09"/>
    <w:rsid w:val="00281BB2"/>
    <w:rsid w:val="00285E57"/>
    <w:rsid w:val="002877B5"/>
    <w:rsid w:val="00292DFF"/>
    <w:rsid w:val="00293ED4"/>
    <w:rsid w:val="00295842"/>
    <w:rsid w:val="0029760E"/>
    <w:rsid w:val="00297C95"/>
    <w:rsid w:val="002A127E"/>
    <w:rsid w:val="002A4C7D"/>
    <w:rsid w:val="002A544A"/>
    <w:rsid w:val="002B0DC0"/>
    <w:rsid w:val="002B137E"/>
    <w:rsid w:val="002B2E7A"/>
    <w:rsid w:val="002C37B4"/>
    <w:rsid w:val="002C563F"/>
    <w:rsid w:val="002D0BC8"/>
    <w:rsid w:val="002D5836"/>
    <w:rsid w:val="002D6350"/>
    <w:rsid w:val="002F0DB9"/>
    <w:rsid w:val="002F6DBA"/>
    <w:rsid w:val="002F7324"/>
    <w:rsid w:val="0030433F"/>
    <w:rsid w:val="00304DB4"/>
    <w:rsid w:val="003070EF"/>
    <w:rsid w:val="003077FB"/>
    <w:rsid w:val="0031278D"/>
    <w:rsid w:val="0031547B"/>
    <w:rsid w:val="00315CAB"/>
    <w:rsid w:val="00316107"/>
    <w:rsid w:val="00316C26"/>
    <w:rsid w:val="0032318B"/>
    <w:rsid w:val="00323696"/>
    <w:rsid w:val="00330F65"/>
    <w:rsid w:val="00334F37"/>
    <w:rsid w:val="00335D37"/>
    <w:rsid w:val="0034186D"/>
    <w:rsid w:val="00344CD4"/>
    <w:rsid w:val="003521FA"/>
    <w:rsid w:val="0035327E"/>
    <w:rsid w:val="0035738E"/>
    <w:rsid w:val="003643F8"/>
    <w:rsid w:val="003676D8"/>
    <w:rsid w:val="0037009E"/>
    <w:rsid w:val="00373EF8"/>
    <w:rsid w:val="00384F4A"/>
    <w:rsid w:val="00385EB1"/>
    <w:rsid w:val="003920D8"/>
    <w:rsid w:val="00392FDF"/>
    <w:rsid w:val="00397DB9"/>
    <w:rsid w:val="003A187C"/>
    <w:rsid w:val="003A1E94"/>
    <w:rsid w:val="003A6598"/>
    <w:rsid w:val="003B4588"/>
    <w:rsid w:val="003C1C43"/>
    <w:rsid w:val="003D074E"/>
    <w:rsid w:val="003D1BAF"/>
    <w:rsid w:val="003D7F42"/>
    <w:rsid w:val="003E0DBF"/>
    <w:rsid w:val="003E58E5"/>
    <w:rsid w:val="003E781B"/>
    <w:rsid w:val="003F08B6"/>
    <w:rsid w:val="003F0CC2"/>
    <w:rsid w:val="003F2652"/>
    <w:rsid w:val="004027CF"/>
    <w:rsid w:val="0040448E"/>
    <w:rsid w:val="00404D5D"/>
    <w:rsid w:val="0040731C"/>
    <w:rsid w:val="0041109D"/>
    <w:rsid w:val="004149B1"/>
    <w:rsid w:val="00421F9D"/>
    <w:rsid w:val="00422647"/>
    <w:rsid w:val="00422FAC"/>
    <w:rsid w:val="00432FC6"/>
    <w:rsid w:val="00433D87"/>
    <w:rsid w:val="00436B93"/>
    <w:rsid w:val="00437D7C"/>
    <w:rsid w:val="00443443"/>
    <w:rsid w:val="004506C9"/>
    <w:rsid w:val="00464128"/>
    <w:rsid w:val="00464195"/>
    <w:rsid w:val="00465B9F"/>
    <w:rsid w:val="00470061"/>
    <w:rsid w:val="0047076A"/>
    <w:rsid w:val="00470A72"/>
    <w:rsid w:val="004778EF"/>
    <w:rsid w:val="00477BD1"/>
    <w:rsid w:val="00492167"/>
    <w:rsid w:val="00497594"/>
    <w:rsid w:val="004A1325"/>
    <w:rsid w:val="004A2E46"/>
    <w:rsid w:val="004B00E9"/>
    <w:rsid w:val="004B0D6E"/>
    <w:rsid w:val="004B1B46"/>
    <w:rsid w:val="004B1FBC"/>
    <w:rsid w:val="004B2D55"/>
    <w:rsid w:val="004B342E"/>
    <w:rsid w:val="004B562C"/>
    <w:rsid w:val="004B5B30"/>
    <w:rsid w:val="004B7A6C"/>
    <w:rsid w:val="004C0661"/>
    <w:rsid w:val="004C0AE8"/>
    <w:rsid w:val="004C52EE"/>
    <w:rsid w:val="004C59EE"/>
    <w:rsid w:val="004C6A5F"/>
    <w:rsid w:val="004C7405"/>
    <w:rsid w:val="004D0206"/>
    <w:rsid w:val="004D06ED"/>
    <w:rsid w:val="004D5B40"/>
    <w:rsid w:val="004E169F"/>
    <w:rsid w:val="004E186D"/>
    <w:rsid w:val="004E270C"/>
    <w:rsid w:val="004E4E35"/>
    <w:rsid w:val="004E537E"/>
    <w:rsid w:val="004F0931"/>
    <w:rsid w:val="004F1B5D"/>
    <w:rsid w:val="004F6B93"/>
    <w:rsid w:val="00505BC7"/>
    <w:rsid w:val="0051444C"/>
    <w:rsid w:val="005241DB"/>
    <w:rsid w:val="0052511E"/>
    <w:rsid w:val="0052529A"/>
    <w:rsid w:val="00526054"/>
    <w:rsid w:val="005260B6"/>
    <w:rsid w:val="00533EE6"/>
    <w:rsid w:val="00535B1B"/>
    <w:rsid w:val="005364F4"/>
    <w:rsid w:val="005407DE"/>
    <w:rsid w:val="00541896"/>
    <w:rsid w:val="005425E0"/>
    <w:rsid w:val="0054334F"/>
    <w:rsid w:val="0054750D"/>
    <w:rsid w:val="00552504"/>
    <w:rsid w:val="00557EB7"/>
    <w:rsid w:val="0057249E"/>
    <w:rsid w:val="00574CC8"/>
    <w:rsid w:val="00577060"/>
    <w:rsid w:val="00580EE5"/>
    <w:rsid w:val="00584D94"/>
    <w:rsid w:val="00585623"/>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D1520"/>
    <w:rsid w:val="005D1A79"/>
    <w:rsid w:val="005D4A13"/>
    <w:rsid w:val="005D573D"/>
    <w:rsid w:val="005D7CCB"/>
    <w:rsid w:val="005E13CA"/>
    <w:rsid w:val="005E5D20"/>
    <w:rsid w:val="005E623B"/>
    <w:rsid w:val="005E7207"/>
    <w:rsid w:val="005E7BB0"/>
    <w:rsid w:val="005F1C29"/>
    <w:rsid w:val="005F3606"/>
    <w:rsid w:val="00602F51"/>
    <w:rsid w:val="00603D44"/>
    <w:rsid w:val="00611B6F"/>
    <w:rsid w:val="0061349F"/>
    <w:rsid w:val="00614B86"/>
    <w:rsid w:val="00614F5F"/>
    <w:rsid w:val="006172C0"/>
    <w:rsid w:val="00620FBB"/>
    <w:rsid w:val="00622093"/>
    <w:rsid w:val="00622595"/>
    <w:rsid w:val="006341D2"/>
    <w:rsid w:val="0063621E"/>
    <w:rsid w:val="00637F96"/>
    <w:rsid w:val="00640D32"/>
    <w:rsid w:val="00641620"/>
    <w:rsid w:val="00643E5D"/>
    <w:rsid w:val="0064603C"/>
    <w:rsid w:val="006512A5"/>
    <w:rsid w:val="0066172F"/>
    <w:rsid w:val="00662587"/>
    <w:rsid w:val="006627AE"/>
    <w:rsid w:val="00664162"/>
    <w:rsid w:val="00670965"/>
    <w:rsid w:val="0067439D"/>
    <w:rsid w:val="00676560"/>
    <w:rsid w:val="006768BF"/>
    <w:rsid w:val="00677AA1"/>
    <w:rsid w:val="0068030F"/>
    <w:rsid w:val="006836EE"/>
    <w:rsid w:val="00690CE2"/>
    <w:rsid w:val="006915F6"/>
    <w:rsid w:val="00691C2A"/>
    <w:rsid w:val="00694A53"/>
    <w:rsid w:val="00695D97"/>
    <w:rsid w:val="00696553"/>
    <w:rsid w:val="006A29A4"/>
    <w:rsid w:val="006B1EBF"/>
    <w:rsid w:val="006B275B"/>
    <w:rsid w:val="006B2B70"/>
    <w:rsid w:val="006C16CE"/>
    <w:rsid w:val="006C5B67"/>
    <w:rsid w:val="006D1435"/>
    <w:rsid w:val="006D492C"/>
    <w:rsid w:val="006D7058"/>
    <w:rsid w:val="006E2B7F"/>
    <w:rsid w:val="006E6B4C"/>
    <w:rsid w:val="006E7955"/>
    <w:rsid w:val="006F4DDA"/>
    <w:rsid w:val="006F6FC4"/>
    <w:rsid w:val="0070061E"/>
    <w:rsid w:val="00702B05"/>
    <w:rsid w:val="00711983"/>
    <w:rsid w:val="00714CDE"/>
    <w:rsid w:val="00717D1A"/>
    <w:rsid w:val="0072152F"/>
    <w:rsid w:val="00723001"/>
    <w:rsid w:val="00723D07"/>
    <w:rsid w:val="00726498"/>
    <w:rsid w:val="00727A99"/>
    <w:rsid w:val="007321BD"/>
    <w:rsid w:val="00746C35"/>
    <w:rsid w:val="00747729"/>
    <w:rsid w:val="007511A7"/>
    <w:rsid w:val="00752171"/>
    <w:rsid w:val="00752CDB"/>
    <w:rsid w:val="00762E28"/>
    <w:rsid w:val="007703D2"/>
    <w:rsid w:val="0077060D"/>
    <w:rsid w:val="00770A88"/>
    <w:rsid w:val="0077125B"/>
    <w:rsid w:val="00771940"/>
    <w:rsid w:val="007737F0"/>
    <w:rsid w:val="0078045D"/>
    <w:rsid w:val="007814CD"/>
    <w:rsid w:val="00781EE9"/>
    <w:rsid w:val="00786F3A"/>
    <w:rsid w:val="00796196"/>
    <w:rsid w:val="007A2EF3"/>
    <w:rsid w:val="007A4072"/>
    <w:rsid w:val="007A704B"/>
    <w:rsid w:val="007B2B9B"/>
    <w:rsid w:val="007B3122"/>
    <w:rsid w:val="007B7523"/>
    <w:rsid w:val="007C2200"/>
    <w:rsid w:val="007C7F1F"/>
    <w:rsid w:val="007D31E7"/>
    <w:rsid w:val="007D3B14"/>
    <w:rsid w:val="007D5985"/>
    <w:rsid w:val="007D6D87"/>
    <w:rsid w:val="007D6E54"/>
    <w:rsid w:val="007E0910"/>
    <w:rsid w:val="007E16AE"/>
    <w:rsid w:val="007E7456"/>
    <w:rsid w:val="007F0BD3"/>
    <w:rsid w:val="007F66B8"/>
    <w:rsid w:val="007F68EE"/>
    <w:rsid w:val="007F7777"/>
    <w:rsid w:val="008008F8"/>
    <w:rsid w:val="0080103C"/>
    <w:rsid w:val="00801C62"/>
    <w:rsid w:val="0080616B"/>
    <w:rsid w:val="00807AC2"/>
    <w:rsid w:val="008203EB"/>
    <w:rsid w:val="008217EA"/>
    <w:rsid w:val="008235D1"/>
    <w:rsid w:val="008244D3"/>
    <w:rsid w:val="00826312"/>
    <w:rsid w:val="008268A9"/>
    <w:rsid w:val="00827F6B"/>
    <w:rsid w:val="00832F08"/>
    <w:rsid w:val="00840BC0"/>
    <w:rsid w:val="0084156C"/>
    <w:rsid w:val="008514F7"/>
    <w:rsid w:val="0085539A"/>
    <w:rsid w:val="00856B31"/>
    <w:rsid w:val="0086333C"/>
    <w:rsid w:val="00865824"/>
    <w:rsid w:val="008700FA"/>
    <w:rsid w:val="00872455"/>
    <w:rsid w:val="00872C6E"/>
    <w:rsid w:val="00873130"/>
    <w:rsid w:val="00874EEC"/>
    <w:rsid w:val="00877739"/>
    <w:rsid w:val="00880020"/>
    <w:rsid w:val="00887778"/>
    <w:rsid w:val="00895E78"/>
    <w:rsid w:val="008A4EA6"/>
    <w:rsid w:val="008A6DE1"/>
    <w:rsid w:val="008B25AF"/>
    <w:rsid w:val="008B2B7A"/>
    <w:rsid w:val="008B584E"/>
    <w:rsid w:val="008C09F3"/>
    <w:rsid w:val="008C238D"/>
    <w:rsid w:val="008D011B"/>
    <w:rsid w:val="008D22D5"/>
    <w:rsid w:val="008D4467"/>
    <w:rsid w:val="008D7694"/>
    <w:rsid w:val="008E04EB"/>
    <w:rsid w:val="008E65BF"/>
    <w:rsid w:val="008E665B"/>
    <w:rsid w:val="008E7646"/>
    <w:rsid w:val="008F0F86"/>
    <w:rsid w:val="008F58FE"/>
    <w:rsid w:val="008F6671"/>
    <w:rsid w:val="00900490"/>
    <w:rsid w:val="00907AD4"/>
    <w:rsid w:val="00910FAE"/>
    <w:rsid w:val="00916AF5"/>
    <w:rsid w:val="009244AC"/>
    <w:rsid w:val="00931945"/>
    <w:rsid w:val="00931D65"/>
    <w:rsid w:val="00933E1F"/>
    <w:rsid w:val="009343DC"/>
    <w:rsid w:val="00935BA8"/>
    <w:rsid w:val="0093772C"/>
    <w:rsid w:val="00937A7D"/>
    <w:rsid w:val="009450B7"/>
    <w:rsid w:val="00946A3E"/>
    <w:rsid w:val="00947A19"/>
    <w:rsid w:val="00950CE0"/>
    <w:rsid w:val="00952C21"/>
    <w:rsid w:val="00955031"/>
    <w:rsid w:val="009624C7"/>
    <w:rsid w:val="0096317C"/>
    <w:rsid w:val="00977182"/>
    <w:rsid w:val="00982544"/>
    <w:rsid w:val="009845AC"/>
    <w:rsid w:val="009A0B02"/>
    <w:rsid w:val="009A61B4"/>
    <w:rsid w:val="009A63F3"/>
    <w:rsid w:val="009C27F1"/>
    <w:rsid w:val="009D1C94"/>
    <w:rsid w:val="009D3379"/>
    <w:rsid w:val="009D3951"/>
    <w:rsid w:val="009D41E1"/>
    <w:rsid w:val="009E0364"/>
    <w:rsid w:val="009E2C06"/>
    <w:rsid w:val="009E5EAD"/>
    <w:rsid w:val="009F4044"/>
    <w:rsid w:val="009F64F2"/>
    <w:rsid w:val="00A00D72"/>
    <w:rsid w:val="00A01F6A"/>
    <w:rsid w:val="00A0226A"/>
    <w:rsid w:val="00A06B14"/>
    <w:rsid w:val="00A07DB7"/>
    <w:rsid w:val="00A10ABC"/>
    <w:rsid w:val="00A11046"/>
    <w:rsid w:val="00A11820"/>
    <w:rsid w:val="00A16109"/>
    <w:rsid w:val="00A22D41"/>
    <w:rsid w:val="00A25973"/>
    <w:rsid w:val="00A2699E"/>
    <w:rsid w:val="00A30B76"/>
    <w:rsid w:val="00A30F51"/>
    <w:rsid w:val="00A34968"/>
    <w:rsid w:val="00A360DF"/>
    <w:rsid w:val="00A36E28"/>
    <w:rsid w:val="00A42C0C"/>
    <w:rsid w:val="00A4395D"/>
    <w:rsid w:val="00A46AF7"/>
    <w:rsid w:val="00A60AF4"/>
    <w:rsid w:val="00A62A67"/>
    <w:rsid w:val="00A65A98"/>
    <w:rsid w:val="00A67F87"/>
    <w:rsid w:val="00A70C19"/>
    <w:rsid w:val="00A7244F"/>
    <w:rsid w:val="00A725B9"/>
    <w:rsid w:val="00A75017"/>
    <w:rsid w:val="00A75509"/>
    <w:rsid w:val="00A8110E"/>
    <w:rsid w:val="00A85B7F"/>
    <w:rsid w:val="00A9149B"/>
    <w:rsid w:val="00A93461"/>
    <w:rsid w:val="00A96E32"/>
    <w:rsid w:val="00AA16D9"/>
    <w:rsid w:val="00AA189C"/>
    <w:rsid w:val="00AA2601"/>
    <w:rsid w:val="00AA53C4"/>
    <w:rsid w:val="00AB0FE1"/>
    <w:rsid w:val="00AB4AD3"/>
    <w:rsid w:val="00AB6E52"/>
    <w:rsid w:val="00AB75FC"/>
    <w:rsid w:val="00AC06A2"/>
    <w:rsid w:val="00AC0791"/>
    <w:rsid w:val="00AC2346"/>
    <w:rsid w:val="00AC5B54"/>
    <w:rsid w:val="00AC5FB1"/>
    <w:rsid w:val="00AC771E"/>
    <w:rsid w:val="00AD289A"/>
    <w:rsid w:val="00AD69D5"/>
    <w:rsid w:val="00AE004D"/>
    <w:rsid w:val="00AE2C52"/>
    <w:rsid w:val="00AE4A8E"/>
    <w:rsid w:val="00AE6D64"/>
    <w:rsid w:val="00AF1A4E"/>
    <w:rsid w:val="00B049AC"/>
    <w:rsid w:val="00B072A2"/>
    <w:rsid w:val="00B12126"/>
    <w:rsid w:val="00B12485"/>
    <w:rsid w:val="00B22398"/>
    <w:rsid w:val="00B30462"/>
    <w:rsid w:val="00B30B2D"/>
    <w:rsid w:val="00B3504F"/>
    <w:rsid w:val="00B40B3C"/>
    <w:rsid w:val="00B42DAB"/>
    <w:rsid w:val="00B43A3F"/>
    <w:rsid w:val="00B446C5"/>
    <w:rsid w:val="00B45062"/>
    <w:rsid w:val="00B4586A"/>
    <w:rsid w:val="00B512C4"/>
    <w:rsid w:val="00B52929"/>
    <w:rsid w:val="00B63C40"/>
    <w:rsid w:val="00B65B4D"/>
    <w:rsid w:val="00B6765C"/>
    <w:rsid w:val="00B75FBA"/>
    <w:rsid w:val="00B77EDD"/>
    <w:rsid w:val="00B800ED"/>
    <w:rsid w:val="00B81611"/>
    <w:rsid w:val="00B86661"/>
    <w:rsid w:val="00BA036B"/>
    <w:rsid w:val="00BA1B2F"/>
    <w:rsid w:val="00BA2EFE"/>
    <w:rsid w:val="00BA3E83"/>
    <w:rsid w:val="00BA58D4"/>
    <w:rsid w:val="00BB586B"/>
    <w:rsid w:val="00BB6958"/>
    <w:rsid w:val="00BC1542"/>
    <w:rsid w:val="00BC4C43"/>
    <w:rsid w:val="00BD0346"/>
    <w:rsid w:val="00BD08BD"/>
    <w:rsid w:val="00BD2AC4"/>
    <w:rsid w:val="00BD3017"/>
    <w:rsid w:val="00BD3C79"/>
    <w:rsid w:val="00BD5B66"/>
    <w:rsid w:val="00BD7686"/>
    <w:rsid w:val="00BD78ED"/>
    <w:rsid w:val="00BE00BA"/>
    <w:rsid w:val="00BE1376"/>
    <w:rsid w:val="00BE1F83"/>
    <w:rsid w:val="00BE5A5F"/>
    <w:rsid w:val="00BE797E"/>
    <w:rsid w:val="00BE7FD6"/>
    <w:rsid w:val="00BF4A5D"/>
    <w:rsid w:val="00BF70E4"/>
    <w:rsid w:val="00BF723D"/>
    <w:rsid w:val="00BF78FF"/>
    <w:rsid w:val="00C0174D"/>
    <w:rsid w:val="00C05783"/>
    <w:rsid w:val="00C129D7"/>
    <w:rsid w:val="00C14F67"/>
    <w:rsid w:val="00C17A39"/>
    <w:rsid w:val="00C2792B"/>
    <w:rsid w:val="00C34452"/>
    <w:rsid w:val="00C425D3"/>
    <w:rsid w:val="00C43DFF"/>
    <w:rsid w:val="00C46C0C"/>
    <w:rsid w:val="00C46E74"/>
    <w:rsid w:val="00C52B8E"/>
    <w:rsid w:val="00C5335A"/>
    <w:rsid w:val="00C5605A"/>
    <w:rsid w:val="00C565DA"/>
    <w:rsid w:val="00C73646"/>
    <w:rsid w:val="00C739F5"/>
    <w:rsid w:val="00C80A25"/>
    <w:rsid w:val="00C8269D"/>
    <w:rsid w:val="00C832C3"/>
    <w:rsid w:val="00C84920"/>
    <w:rsid w:val="00C86B34"/>
    <w:rsid w:val="00CA1B7B"/>
    <w:rsid w:val="00CA1F6D"/>
    <w:rsid w:val="00CA398A"/>
    <w:rsid w:val="00CA4292"/>
    <w:rsid w:val="00CA435B"/>
    <w:rsid w:val="00CB053B"/>
    <w:rsid w:val="00CB10F7"/>
    <w:rsid w:val="00CB2280"/>
    <w:rsid w:val="00CB352F"/>
    <w:rsid w:val="00CB3802"/>
    <w:rsid w:val="00CC1E92"/>
    <w:rsid w:val="00CC26BB"/>
    <w:rsid w:val="00CC4BD6"/>
    <w:rsid w:val="00CC4F8F"/>
    <w:rsid w:val="00CC7E9D"/>
    <w:rsid w:val="00CD02F8"/>
    <w:rsid w:val="00CD5009"/>
    <w:rsid w:val="00CE3330"/>
    <w:rsid w:val="00CE5A9C"/>
    <w:rsid w:val="00CF5CB3"/>
    <w:rsid w:val="00CF6572"/>
    <w:rsid w:val="00D00A2E"/>
    <w:rsid w:val="00D01C00"/>
    <w:rsid w:val="00D02E89"/>
    <w:rsid w:val="00D0631F"/>
    <w:rsid w:val="00D06917"/>
    <w:rsid w:val="00D10A64"/>
    <w:rsid w:val="00D16A42"/>
    <w:rsid w:val="00D26B22"/>
    <w:rsid w:val="00D27B1E"/>
    <w:rsid w:val="00D311C6"/>
    <w:rsid w:val="00D340AA"/>
    <w:rsid w:val="00D3431C"/>
    <w:rsid w:val="00D35685"/>
    <w:rsid w:val="00D35B3C"/>
    <w:rsid w:val="00D406D9"/>
    <w:rsid w:val="00D44340"/>
    <w:rsid w:val="00D4566E"/>
    <w:rsid w:val="00D4574C"/>
    <w:rsid w:val="00D46560"/>
    <w:rsid w:val="00D473D1"/>
    <w:rsid w:val="00D476FA"/>
    <w:rsid w:val="00D506E9"/>
    <w:rsid w:val="00D54BCD"/>
    <w:rsid w:val="00D579C3"/>
    <w:rsid w:val="00D649F2"/>
    <w:rsid w:val="00D65739"/>
    <w:rsid w:val="00D67202"/>
    <w:rsid w:val="00D67873"/>
    <w:rsid w:val="00D71529"/>
    <w:rsid w:val="00D85DA5"/>
    <w:rsid w:val="00D87ECF"/>
    <w:rsid w:val="00D90DAF"/>
    <w:rsid w:val="00D9251E"/>
    <w:rsid w:val="00DA1E40"/>
    <w:rsid w:val="00DB1D14"/>
    <w:rsid w:val="00DB49EE"/>
    <w:rsid w:val="00DD58C0"/>
    <w:rsid w:val="00DD5922"/>
    <w:rsid w:val="00DD726F"/>
    <w:rsid w:val="00DD79A6"/>
    <w:rsid w:val="00DE4B8A"/>
    <w:rsid w:val="00DE52E3"/>
    <w:rsid w:val="00DE5E23"/>
    <w:rsid w:val="00DE6638"/>
    <w:rsid w:val="00DE6FAC"/>
    <w:rsid w:val="00DF0354"/>
    <w:rsid w:val="00DF4159"/>
    <w:rsid w:val="00DF6A83"/>
    <w:rsid w:val="00E00B99"/>
    <w:rsid w:val="00E00BC8"/>
    <w:rsid w:val="00E047A8"/>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1ED"/>
    <w:rsid w:val="00E437DD"/>
    <w:rsid w:val="00E4789E"/>
    <w:rsid w:val="00E47C2B"/>
    <w:rsid w:val="00E5133E"/>
    <w:rsid w:val="00E625A4"/>
    <w:rsid w:val="00E63C75"/>
    <w:rsid w:val="00E64307"/>
    <w:rsid w:val="00E74D18"/>
    <w:rsid w:val="00E91CDD"/>
    <w:rsid w:val="00E9302C"/>
    <w:rsid w:val="00E94ED4"/>
    <w:rsid w:val="00E95B14"/>
    <w:rsid w:val="00E9764C"/>
    <w:rsid w:val="00EA5F1B"/>
    <w:rsid w:val="00EB03FB"/>
    <w:rsid w:val="00EB0D5F"/>
    <w:rsid w:val="00EB3E57"/>
    <w:rsid w:val="00EB5473"/>
    <w:rsid w:val="00EB596B"/>
    <w:rsid w:val="00EB6DC1"/>
    <w:rsid w:val="00EB79A6"/>
    <w:rsid w:val="00EC049C"/>
    <w:rsid w:val="00EC1E70"/>
    <w:rsid w:val="00EC4096"/>
    <w:rsid w:val="00ED2052"/>
    <w:rsid w:val="00ED2605"/>
    <w:rsid w:val="00ED48B1"/>
    <w:rsid w:val="00ED48BE"/>
    <w:rsid w:val="00ED5C45"/>
    <w:rsid w:val="00EE31A8"/>
    <w:rsid w:val="00EE443B"/>
    <w:rsid w:val="00EE5863"/>
    <w:rsid w:val="00EE66DA"/>
    <w:rsid w:val="00EF0FF2"/>
    <w:rsid w:val="00EF4494"/>
    <w:rsid w:val="00F01CE5"/>
    <w:rsid w:val="00F0613E"/>
    <w:rsid w:val="00F0762D"/>
    <w:rsid w:val="00F10AB5"/>
    <w:rsid w:val="00F10D98"/>
    <w:rsid w:val="00F14C25"/>
    <w:rsid w:val="00F15D23"/>
    <w:rsid w:val="00F16E1B"/>
    <w:rsid w:val="00F17449"/>
    <w:rsid w:val="00F32C73"/>
    <w:rsid w:val="00F423BA"/>
    <w:rsid w:val="00F455D2"/>
    <w:rsid w:val="00F4596A"/>
    <w:rsid w:val="00F46AAC"/>
    <w:rsid w:val="00F528DB"/>
    <w:rsid w:val="00F57EB7"/>
    <w:rsid w:val="00F61B69"/>
    <w:rsid w:val="00F61E6A"/>
    <w:rsid w:val="00F752A3"/>
    <w:rsid w:val="00F8001B"/>
    <w:rsid w:val="00F818D5"/>
    <w:rsid w:val="00F83B17"/>
    <w:rsid w:val="00F84634"/>
    <w:rsid w:val="00F85AF9"/>
    <w:rsid w:val="00F86786"/>
    <w:rsid w:val="00F86CEC"/>
    <w:rsid w:val="00F91A73"/>
    <w:rsid w:val="00F92066"/>
    <w:rsid w:val="00F97494"/>
    <w:rsid w:val="00FA67B3"/>
    <w:rsid w:val="00FA7548"/>
    <w:rsid w:val="00FB2C14"/>
    <w:rsid w:val="00FB43D7"/>
    <w:rsid w:val="00FB6458"/>
    <w:rsid w:val="00FC459A"/>
    <w:rsid w:val="00FC6C5A"/>
    <w:rsid w:val="00FD3CAA"/>
    <w:rsid w:val="00FD47C0"/>
    <w:rsid w:val="00FD4DBB"/>
    <w:rsid w:val="00FD5BBC"/>
    <w:rsid w:val="00FE0292"/>
    <w:rsid w:val="00FE3344"/>
    <w:rsid w:val="00FF2A19"/>
    <w:rsid w:val="00FF63F0"/>
    <w:rsid w:val="0185A8E5"/>
    <w:rsid w:val="026B353B"/>
    <w:rsid w:val="0A9A7536"/>
    <w:rsid w:val="1BEFE33D"/>
    <w:rsid w:val="232EF608"/>
    <w:rsid w:val="2462B02F"/>
    <w:rsid w:val="26BCF3D4"/>
    <w:rsid w:val="2F9948D2"/>
    <w:rsid w:val="38D2AE29"/>
    <w:rsid w:val="3C667A24"/>
    <w:rsid w:val="3D29BF9B"/>
    <w:rsid w:val="3FAA44F6"/>
    <w:rsid w:val="3FB78311"/>
    <w:rsid w:val="40DF4D97"/>
    <w:rsid w:val="4860309E"/>
    <w:rsid w:val="5215EA9E"/>
    <w:rsid w:val="52EB933E"/>
    <w:rsid w:val="58AB8070"/>
    <w:rsid w:val="5D32220A"/>
    <w:rsid w:val="5FCECBC6"/>
    <w:rsid w:val="66FF6E22"/>
    <w:rsid w:val="6C483714"/>
    <w:rsid w:val="6C766B6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CBD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cs="Times New Roman" w:eastAsiaTheme="minorEastAsia"/>
        <w:lang w:val="en-GB" w:eastAsia="en-GB"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uiPriority="22" w:semiHidden="0" w:unhideWhenUsed="0" w:qFormat="1"/>
    <w:lsdException w:name="Emphasis" w:locked="1" w:semiHidden="0" w:unhideWhenUsed="0" w:qFormat="1"/>
    <w:lsdException w:name="Normal (Web)" w:uiPriority="99"/>
    <w:lsdException w:name="No List" w:uiPriority="99"/>
    <w:lsdException w:name="Table Grid" w:locked="1"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sz w:val="24"/>
      <w:szCs w:val="24"/>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Normal (Web)" w:uiPriority="99"/>
    <w:lsdException w:name="No List" w:uiPriority="99"/>
    <w:lsdException w:name="Table Grid" w:locked="1"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2C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spacing w:after="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customStyle="1" w:styleId="CommentTextChar">
    <w:name w:val="Comment Text Char"/>
    <w:basedOn w:val="DefaultParagraphFont"/>
    <w:link w:val="CommentText"/>
    <w:uiPriority w:val="99"/>
    <w:rsid w:val="005E13C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customStyle="1" w:styleId="CommentSubjectChar">
    <w:name w:val="Comment Subject Char"/>
    <w:basedOn w:val="CommentTextChar"/>
    <w:link w:val="CommentSubject"/>
    <w:rsid w:val="005E13CA"/>
    <w:rPr>
      <w:rFonts w:asciiTheme="minorHAnsi" w:eastAsiaTheme="minorHAnsi" w:hAnsi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13CA"/>
    <w:rPr>
      <w:rFonts w:ascii="Segoe UI" w:eastAsiaTheme="minorHAnsi" w:hAnsi="Segoe UI" w:cs="Segoe U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D2605"/>
    <w:pPr>
      <w:widowControl w:val="0"/>
      <w:autoSpaceDE w:val="0"/>
      <w:autoSpaceDN w:val="0"/>
      <w:adjustRightInd w:val="0"/>
    </w:pPr>
    <w:rPr>
      <w:rFonts w:ascii="Arial" w:hAnsi="Arial" w:cs="Arial"/>
      <w:color w:val="000000"/>
      <w:sz w:val="24"/>
      <w:szCs w:val="24"/>
      <w:lang w:val="en-US"/>
    </w:rPr>
  </w:style>
  <w:style w:type="paragraph" w:customStyle="1" w:styleId="AILetterAddress">
    <w:name w:val="AI Letter Address"/>
    <w:basedOn w:val="Normal"/>
    <w:rsid w:val="00151450"/>
    <w:pPr>
      <w:framePr w:w="4321" w:h="2098" w:hRule="exact" w:wrap="around" w:vAnchor="page" w:hAnchor="page" w:x="1419" w:y="2887" w:anchorLock="1"/>
      <w:spacing w:after="0" w:line="240" w:lineRule="atLeast"/>
    </w:pPr>
    <w:rPr>
      <w:rFonts w:ascii="Amnesty Trade Gothic" w:eastAsia="Times New Roman" w:hAnsi="Amnesty Trade Gothic" w:cs="Times New Roman"/>
      <w:color w:val="000000"/>
      <w:sz w:val="20"/>
      <w:szCs w:val="24"/>
    </w:rPr>
  </w:style>
  <w:style w:type="paragraph" w:customStyle="1" w:styleId="AIAddressText">
    <w:name w:val="AI Address Text"/>
    <w:basedOn w:val="Normal"/>
    <w:rsid w:val="005D1520"/>
    <w:pPr>
      <w:tabs>
        <w:tab w:val="left" w:pos="567"/>
      </w:tabs>
      <w:spacing w:after="0" w:line="240" w:lineRule="exact"/>
    </w:pPr>
    <w:rPr>
      <w:rFonts w:ascii="Arial" w:eastAsia="SimSun" w:hAnsi="Arial" w:cs="Times New Roman"/>
      <w:sz w:val="18"/>
      <w:szCs w:val="24"/>
    </w:rPr>
  </w:style>
  <w:style w:type="paragraph" w:customStyle="1" w:styleId="AITableHeading">
    <w:name w:val="AI Table Heading"/>
    <w:basedOn w:val="Normal"/>
    <w:link w:val="AITableHeadingChar"/>
    <w:rsid w:val="005D1520"/>
    <w:pPr>
      <w:tabs>
        <w:tab w:val="left" w:pos="567"/>
      </w:tabs>
      <w:adjustRightInd w:val="0"/>
      <w:snapToGrid w:val="0"/>
      <w:spacing w:after="0" w:line="240" w:lineRule="auto"/>
    </w:pPr>
    <w:rPr>
      <w:rFonts w:ascii="Arial" w:eastAsia="SimSun" w:hAnsi="Arial" w:cs="Times New Roman"/>
      <w:b/>
      <w:bCs/>
      <w:sz w:val="20"/>
      <w:szCs w:val="20"/>
      <w:lang w:eastAsia="zh-CN"/>
    </w:rPr>
  </w:style>
  <w:style w:type="character" w:customStyle="1" w:styleId="AITableHeadingChar">
    <w:name w:val="AI Table Heading Char"/>
    <w:link w:val="AITableHeading"/>
    <w:locked/>
    <w:rsid w:val="005D1520"/>
    <w:rPr>
      <w:rFonts w:ascii="Arial" w:eastAsia="SimSun" w:hAnsi="Arial"/>
      <w:b/>
      <w:bCs/>
      <w:lang w:eastAsia="zh-CN"/>
    </w:rPr>
  </w:style>
  <w:style w:type="paragraph" w:styleId="Revision">
    <w:name w:val="Revision"/>
    <w:hidden/>
    <w:uiPriority w:val="99"/>
    <w:semiHidden/>
    <w:rsid w:val="005D1520"/>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customStyle="1" w:styleId="UnresolvedMention2">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916011220">
                  <w:marLeft w:val="0"/>
                  <w:marRight w:val="0"/>
                  <w:marTop w:val="0"/>
                  <w:marBottom w:val="0"/>
                  <w:divBdr>
                    <w:top w:val="none" w:sz="0" w:space="0" w:color="auto"/>
                    <w:left w:val="none" w:sz="0" w:space="0" w:color="auto"/>
                    <w:bottom w:val="none" w:sz="0" w:space="0" w:color="auto"/>
                    <w:right w:val="single" w:sz="6" w:space="0" w:color="E5E5E5"/>
                  </w:divBdr>
                </w:div>
                <w:div w:id="758914685">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301497376">
          <w:marLeft w:val="0"/>
          <w:marRight w:val="0"/>
          <w:marTop w:val="0"/>
          <w:marBottom w:val="0"/>
          <w:divBdr>
            <w:top w:val="none" w:sz="0" w:space="0" w:color="auto"/>
            <w:left w:val="none" w:sz="0" w:space="0" w:color="auto"/>
            <w:bottom w:val="none" w:sz="0" w:space="0" w:color="auto"/>
            <w:right w:val="none" w:sz="0" w:space="0" w:color="auto"/>
          </w:divBdr>
          <w:divsChild>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5713">
              <w:marLeft w:val="0"/>
              <w:marRight w:val="0"/>
              <w:marTop w:val="0"/>
              <w:marBottom w:val="0"/>
              <w:divBdr>
                <w:top w:val="none" w:sz="0" w:space="0" w:color="auto"/>
                <w:left w:val="none" w:sz="0" w:space="0" w:color="auto"/>
                <w:bottom w:val="none" w:sz="0" w:space="0" w:color="auto"/>
                <w:right w:val="none" w:sz="0" w:space="0" w:color="auto"/>
              </w:divBdr>
              <w:divsChild>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3844">
              <w:marLeft w:val="0"/>
              <w:marRight w:val="0"/>
              <w:marTop w:val="0"/>
              <w:marBottom w:val="0"/>
              <w:divBdr>
                <w:top w:val="none" w:sz="0" w:space="0" w:color="auto"/>
                <w:left w:val="none" w:sz="0" w:space="0" w:color="auto"/>
                <w:bottom w:val="none" w:sz="0" w:space="0" w:color="auto"/>
                <w:right w:val="none" w:sz="0" w:space="0" w:color="auto"/>
              </w:divBdr>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webSettings" Target="webSettings.xml" Id="rId9" /><Relationship Type="http://schemas.openxmlformats.org/officeDocument/2006/relationships/header" Target="header3.xml" Id="rId20" /><Relationship Type="http://schemas.openxmlformats.org/officeDocument/2006/relationships/footer" Target="footer3.xml" Id="rId21" /><Relationship Type="http://schemas.openxmlformats.org/officeDocument/2006/relationships/fontTable" Target="fontTable.xml" Id="rId22" /><Relationship Type="http://schemas.openxmlformats.org/officeDocument/2006/relationships/theme" Target="theme/theme1.xml" Id="rId23" /><Relationship Type="http://schemas.microsoft.com/office/2011/relationships/people" Target="people.xml" Id="rId24" /><Relationship Type="http://schemas.microsoft.com/office/2016/09/relationships/commentsIds" Target="commentsIds.xml" Id="rId27" /><Relationship Type="http://schemas.microsoft.com/office/2018/08/relationships/commentsExtensible" Target="commentsExtensible.xml" Id="rId28" /><Relationship Type="http://schemas.microsoft.com/office/2011/relationships/commentsExtended" Target="commentsExtended.xml" Id="rId29" /><Relationship Type="http://schemas.openxmlformats.org/officeDocument/2006/relationships/footnotes" Target="footnotes.xml" Id="rId10" /><Relationship Type="http://schemas.openxmlformats.org/officeDocument/2006/relationships/endnotes" Target="endnotes.xml" Id="rId11" /><Relationship Type="http://schemas.openxmlformats.org/officeDocument/2006/relationships/header" Target="header1.xml" Id="rId16" /><Relationship Type="http://schemas.openxmlformats.org/officeDocument/2006/relationships/header" Target="header2.xml" Id="rId17" /><Relationship Type="http://schemas.openxmlformats.org/officeDocument/2006/relationships/footer" Target="footer1.xml" Id="rId18" /><Relationship Type="http://schemas.openxmlformats.org/officeDocument/2006/relationships/footer" Target="footer2.xml" Id="rId19"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customXml" Target="../customXml/item4.xml" Id="rId4" /><Relationship Type="http://schemas.openxmlformats.org/officeDocument/2006/relationships/numbering" Target="numbering.xml" Id="rId5" /><Relationship Type="http://schemas.openxmlformats.org/officeDocument/2006/relationships/styles" Target="styles.xml" Id="rId6" /><Relationship Type="http://schemas.microsoft.com/office/2007/relationships/stylesWithEffects" Target="stylesWithEffects.xml" Id="rId7" /><Relationship Type="http://schemas.openxmlformats.org/officeDocument/2006/relationships/settings" Target="settings.xml" Id="rId8" /><Relationship Type="http://schemas.openxmlformats.org/officeDocument/2006/relationships/hyperlink" Target="https://www.facebook.com/adeyeun" TargetMode="External" Id="R9c820986b53b49bd" /><Relationship Type="http://schemas.openxmlformats.org/officeDocument/2006/relationships/hyperlink" Target="https://web.facebook.com/ainigeria/photos/?ref=page_internal" TargetMode="External" Id="R29f3409f671c403c" /><Relationship Type="http://schemas.openxmlformats.org/officeDocument/2006/relationships/image" Target="/media/image2.png" Id="Rab255e9aac7a4fc7" /><Relationship Type="http://schemas.openxmlformats.org/officeDocument/2006/relationships/hyperlink" Target="mailto:info@justice.gov.ng" TargetMode="External" Id="Rbc2a824eeb8840a4"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UserInfo>
        <DisplayName>Dominika Stawarz</DisplayName>
        <AccountId>1328</AccountId>
        <AccountType/>
      </UserInfo>
      <UserInfo>
        <DisplayName>Rachael Mayo</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Een nieuw document maken." ma:contentTypeScope="" ma:versionID="4f8e09502fa405e8364369621a28b534">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063abe603cca4279b7d754e52e1bc090"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2.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c0f48857-f1d0-4245-9a73-a1429148fe35"/>
    <ds:schemaRef ds:uri="138e79af-97e9-467e-b691-fc96845a5065"/>
    <ds:schemaRef ds:uri="002907fb-2d0a-4436-81d3-e666b6c035d0"/>
  </ds:schemaRefs>
</ds:datastoreItem>
</file>

<file path=customXml/itemProps3.xml><?xml version="1.0" encoding="utf-8"?>
<ds:datastoreItem xmlns:ds="http://schemas.openxmlformats.org/officeDocument/2006/customXml" ds:itemID="{CA50DC00-4135-428B-A344-02FE8924A964}"/>
</file>

<file path=customXml/itemProps4.xml><?xml version="1.0" encoding="utf-8"?>
<ds:datastoreItem xmlns:ds="http://schemas.openxmlformats.org/officeDocument/2006/customXml" ds:itemID="{B2CD4745-755C-4A48-BC78-BDA2DC64D4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Shakila Mahangoe</cp:lastModifiedBy>
  <cp:revision>10</cp:revision>
  <cp:lastPrinted>2019-07-09T14:24:00Z</cp:lastPrinted>
  <dcterms:created xsi:type="dcterms:W3CDTF">2021-07-09T19:13:00Z</dcterms:created>
  <dcterms:modified xsi:type="dcterms:W3CDTF">2021-10-25T14:38:19Z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