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ackground w:color="FFFFFF"/>
  <w:body>
    <w:p w:rsidR="00A11046" w:rsidP="4DB4AA5A" w:rsidRDefault="24DE0370" w14:paraId="2EBC77AE" w14:textId="57E1D348">
      <w:pPr>
        <w:pStyle w:val="Normal"/>
      </w:pPr>
      <w:r w:rsidRPr="4DB4AA5A" w:rsidR="68886FBE">
        <w:rPr>
          <w:rFonts w:ascii="Calibri" w:hAnsi="Calibri" w:eastAsia="Calibri" w:cs="Calibri" w:asciiTheme="minorAscii" w:hAnsiTheme="minorAscii" w:eastAsiaTheme="minorAscii" w:cstheme="minorAscii"/>
          <w:b w:val="1"/>
          <w:bCs w:val="1"/>
          <w:sz w:val="28"/>
          <w:szCs w:val="28"/>
          <w:highlight w:val="lightGray"/>
        </w:rPr>
        <w:t>Ciham</w:t>
      </w:r>
      <w:r w:rsidRPr="4DB4AA5A" w:rsidR="68886FBE">
        <w:rPr>
          <w:rFonts w:ascii="Calibri" w:hAnsi="Calibri" w:eastAsia="Calibri" w:cs="Calibri" w:asciiTheme="minorAscii" w:hAnsiTheme="minorAscii" w:eastAsiaTheme="minorAscii" w:cstheme="minorAscii"/>
          <w:b w:val="1"/>
          <w:bCs w:val="1"/>
          <w:sz w:val="28"/>
          <w:szCs w:val="28"/>
          <w:highlight w:val="lightGray"/>
        </w:rPr>
        <w:t xml:space="preserve"> Ali</w:t>
      </w:r>
      <w:r w:rsidRPr="4DB4AA5A" w:rsidR="2842DBB0">
        <w:rPr>
          <w:rFonts w:ascii="Calibri" w:hAnsi="Calibri" w:eastAsia="Calibri" w:cs="Calibri" w:asciiTheme="minorAscii" w:hAnsiTheme="minorAscii" w:eastAsiaTheme="minorAscii" w:cstheme="minorAscii"/>
          <w:b w:val="1"/>
          <w:bCs w:val="1"/>
          <w:sz w:val="28"/>
          <w:szCs w:val="28"/>
          <w:highlight w:val="lightGray"/>
        </w:rPr>
        <w:t xml:space="preserve"> </w:t>
      </w:r>
      <w:r w:rsidRPr="4DB4AA5A" w:rsidR="173C4690">
        <w:rPr>
          <w:rFonts w:ascii="Calibri" w:hAnsi="Calibri" w:eastAsia="Calibri" w:cs="Calibri" w:asciiTheme="minorAscii" w:hAnsiTheme="minorAscii" w:eastAsiaTheme="minorAscii" w:cstheme="minorAscii"/>
          <w:b w:val="1"/>
          <w:bCs w:val="1"/>
          <w:sz w:val="28"/>
          <w:szCs w:val="28"/>
          <w:highlight w:val="lightGray"/>
        </w:rPr>
        <w:t>–</w:t>
      </w:r>
      <w:r w:rsidRPr="4DB4AA5A" w:rsidR="4B5AF2DC">
        <w:rPr>
          <w:rFonts w:ascii="Calibri" w:hAnsi="Calibri" w:eastAsia="Calibri" w:cs="Calibri" w:asciiTheme="minorAscii" w:hAnsiTheme="minorAscii" w:eastAsiaTheme="minorAscii" w:cstheme="minorAscii"/>
          <w:b w:val="1"/>
          <w:bCs w:val="1"/>
          <w:sz w:val="28"/>
          <w:szCs w:val="28"/>
          <w:highlight w:val="lightGray"/>
        </w:rPr>
        <w:t xml:space="preserve"> </w:t>
      </w:r>
      <w:r w:rsidRPr="4DB4AA5A" w:rsidR="68886FBE">
        <w:rPr>
          <w:rFonts w:ascii="Calibri" w:hAnsi="Calibri" w:eastAsia="Calibri" w:cs="Calibri" w:asciiTheme="minorAscii" w:hAnsiTheme="minorAscii" w:eastAsiaTheme="minorAscii" w:cstheme="minorAscii"/>
          <w:b w:val="1"/>
          <w:bCs w:val="1"/>
          <w:sz w:val="28"/>
          <w:szCs w:val="28"/>
          <w:highlight w:val="lightGray"/>
        </w:rPr>
        <w:t>ERITREA</w:t>
      </w:r>
      <w:r w:rsidR="56EAC01E">
        <w:drawing>
          <wp:inline wp14:editId="6BDC4291" wp14:anchorId="2123FF75">
            <wp:extent cx="4572000" cy="2857500"/>
            <wp:effectExtent l="0" t="0" r="0" b="0"/>
            <wp:docPr id="738164139" name="" title=""/>
            <wp:cNvGraphicFramePr>
              <a:graphicFrameLocks noChangeAspect="1"/>
            </wp:cNvGraphicFramePr>
            <a:graphic>
              <a:graphicData uri="http://schemas.openxmlformats.org/drawingml/2006/picture">
                <pic:pic>
                  <pic:nvPicPr>
                    <pic:cNvPr id="0" name=""/>
                    <pic:cNvPicPr/>
                  </pic:nvPicPr>
                  <pic:blipFill>
                    <a:blip r:embed="R435a71e9d2854a43">
                      <a:extLst>
                        <a:ext xmlns:a="http://schemas.openxmlformats.org/drawingml/2006/main" uri="{28A0092B-C50C-407E-A947-70E740481C1C}">
                          <a14:useLocalDpi val="0"/>
                        </a:ext>
                      </a:extLst>
                    </a:blip>
                    <a:stretch>
                      <a:fillRect/>
                    </a:stretch>
                  </pic:blipFill>
                  <pic:spPr>
                    <a:xfrm>
                      <a:off x="0" y="0"/>
                      <a:ext cx="4572000" cy="2857500"/>
                    </a:xfrm>
                    <a:prstGeom prst="rect">
                      <a:avLst/>
                    </a:prstGeom>
                  </pic:spPr>
                </pic:pic>
              </a:graphicData>
            </a:graphic>
          </wp:inline>
        </w:drawing>
      </w:r>
      <w:r>
        <w:br/>
      </w:r>
    </w:p>
    <w:p w:rsidR="00DC60F2" w:rsidP="5EB22072" w:rsidRDefault="00222DAB" w14:paraId="4867AA3D" w14:textId="0D5A2404">
      <w:pPr>
        <w:rPr>
          <w:rFonts w:ascii="Calibri" w:hAnsi="Calibri" w:eastAsia="Calibri" w:cs="Calibri" w:asciiTheme="minorAscii" w:hAnsiTheme="minorAscii" w:eastAsiaTheme="minorAscii" w:cstheme="minorAscii"/>
        </w:rPr>
      </w:pPr>
      <w:r w:rsidRPr="5EB22072" w:rsidR="00BD3F6F">
        <w:rPr>
          <w:rFonts w:ascii="Calibri" w:hAnsi="Calibri" w:eastAsia="Calibri" w:cs="Calibri" w:asciiTheme="minorAscii" w:hAnsiTheme="minorAscii" w:eastAsiaTheme="minorAscii" w:cstheme="minorAscii"/>
          <w:b w:val="1"/>
          <w:bCs w:val="1"/>
        </w:rPr>
        <w:t xml:space="preserve">Vanished after being taken </w:t>
      </w:r>
      <w:r w:rsidRPr="5EB22072" w:rsidR="00670F6B">
        <w:rPr>
          <w:rFonts w:ascii="Calibri" w:hAnsi="Calibri" w:eastAsia="Calibri" w:cs="Calibri" w:asciiTheme="minorAscii" w:hAnsiTheme="minorAscii" w:eastAsiaTheme="minorAscii" w:cstheme="minorAscii"/>
          <w:b w:val="1"/>
          <w:bCs w:val="1"/>
        </w:rPr>
        <w:t xml:space="preserve">by </w:t>
      </w:r>
      <w:r w:rsidRPr="5EB22072" w:rsidR="00A91B1A">
        <w:rPr>
          <w:rFonts w:ascii="Calibri" w:hAnsi="Calibri" w:eastAsia="Calibri" w:cs="Calibri" w:asciiTheme="minorAscii" w:hAnsiTheme="minorAscii" w:eastAsiaTheme="minorAscii" w:cstheme="minorAscii"/>
          <w:b w:val="1"/>
          <w:bCs w:val="1"/>
        </w:rPr>
        <w:t>police</w:t>
      </w:r>
      <w:r>
        <w:br/>
      </w:r>
      <w:r w:rsidRPr="5EB22072" w:rsidR="00DC60F2">
        <w:rPr>
          <w:rFonts w:ascii="Calibri" w:hAnsi="Calibri" w:eastAsia="Calibri" w:cs="Calibri" w:asciiTheme="minorAscii" w:hAnsiTheme="minorAscii" w:eastAsiaTheme="minorAscii" w:cstheme="minorAscii"/>
        </w:rPr>
        <w:t xml:space="preserve">Born in Los Angeles and raised in Eritrea, </w:t>
      </w:r>
      <w:r w:rsidRPr="5EB22072" w:rsidR="00DC60F2">
        <w:rPr>
          <w:rFonts w:ascii="Calibri" w:hAnsi="Calibri" w:eastAsia="Calibri" w:cs="Calibri" w:asciiTheme="minorAscii" w:hAnsiTheme="minorAscii" w:eastAsiaTheme="minorAscii" w:cstheme="minorAscii"/>
        </w:rPr>
        <w:t>Ciham</w:t>
      </w:r>
      <w:r w:rsidRPr="5EB22072" w:rsidR="00DC60F2">
        <w:rPr>
          <w:rFonts w:ascii="Calibri" w:hAnsi="Calibri" w:eastAsia="Calibri" w:cs="Calibri" w:asciiTheme="minorAscii" w:hAnsiTheme="minorAscii" w:eastAsiaTheme="minorAscii" w:cstheme="minorAscii"/>
        </w:rPr>
        <w:t xml:space="preserve"> </w:t>
      </w:r>
      <w:r w:rsidRPr="5EB22072" w:rsidR="32E37968">
        <w:rPr>
          <w:rFonts w:ascii="Calibri" w:hAnsi="Calibri" w:eastAsia="Calibri" w:cs="Calibri" w:asciiTheme="minorAscii" w:hAnsiTheme="minorAscii" w:eastAsiaTheme="minorAscii" w:cstheme="minorAscii"/>
        </w:rPr>
        <w:t>Ali</w:t>
      </w:r>
      <w:r w:rsidRPr="5EB22072" w:rsidR="00DC60F2">
        <w:rPr>
          <w:rFonts w:ascii="Calibri" w:hAnsi="Calibri" w:eastAsia="Calibri" w:cs="Calibri" w:asciiTheme="minorAscii" w:hAnsiTheme="minorAscii" w:eastAsiaTheme="minorAscii" w:cstheme="minorAscii"/>
        </w:rPr>
        <w:t xml:space="preserve"> had big dreams. A fan of Lady Gaga and Green Day, she was determined to become a fashion designer when she grew up. But at 15, her hopes were shattered. </w:t>
      </w:r>
      <w:proofErr w:type="spellStart"/>
      <w:proofErr w:type="spellEnd"/>
    </w:p>
    <w:p w:rsidR="00DC60F2" w:rsidP="5EB22072" w:rsidRDefault="00DC60F2" w14:paraId="4BFABD74" w14:textId="33A3F402">
      <w:pPr>
        <w:rPr>
          <w:rFonts w:ascii="Calibri" w:hAnsi="Calibri" w:eastAsia="Calibri" w:cs="Calibri" w:asciiTheme="minorAscii" w:hAnsiTheme="minorAscii" w:eastAsiaTheme="minorAscii" w:cstheme="minorAscii"/>
        </w:rPr>
      </w:pPr>
      <w:r w:rsidRPr="5EB22072" w:rsidR="00DC60F2">
        <w:rPr>
          <w:rFonts w:ascii="Calibri" w:hAnsi="Calibri" w:eastAsia="Calibri" w:cs="Calibri" w:asciiTheme="minorAscii" w:hAnsiTheme="minorAscii" w:eastAsiaTheme="minorAscii" w:cstheme="minorAscii"/>
        </w:rPr>
        <w:t xml:space="preserve">On 8 December 2012, </w:t>
      </w:r>
      <w:r w:rsidRPr="5EB22072" w:rsidR="00DC60F2">
        <w:rPr>
          <w:rFonts w:ascii="Calibri" w:hAnsi="Calibri" w:eastAsia="Calibri" w:cs="Calibri" w:asciiTheme="minorAscii" w:hAnsiTheme="minorAscii" w:eastAsiaTheme="minorAscii" w:cstheme="minorAscii"/>
        </w:rPr>
        <w:t>Ciham</w:t>
      </w:r>
      <w:r w:rsidRPr="5EB22072" w:rsidR="00DC60F2">
        <w:rPr>
          <w:rFonts w:ascii="Calibri" w:hAnsi="Calibri" w:eastAsia="Calibri" w:cs="Calibri" w:asciiTheme="minorAscii" w:hAnsiTheme="minorAscii" w:eastAsiaTheme="minorAscii" w:cstheme="minorAscii"/>
        </w:rPr>
        <w:t xml:space="preserve"> was arrested at the Sudan border as she tried to flee Eritrea. Her father Ali Abdu, then </w:t>
      </w:r>
      <w:r w:rsidRPr="5EB22072" w:rsidR="0FEC599B">
        <w:rPr>
          <w:rFonts w:ascii="Calibri" w:hAnsi="Calibri" w:eastAsia="Calibri" w:cs="Calibri" w:asciiTheme="minorAscii" w:hAnsiTheme="minorAscii" w:eastAsiaTheme="minorAscii" w:cstheme="minorAscii"/>
        </w:rPr>
        <w:t>Minister of Information</w:t>
      </w:r>
      <w:r w:rsidRPr="5EB22072" w:rsidR="00DC60F2">
        <w:rPr>
          <w:rFonts w:ascii="Calibri" w:hAnsi="Calibri" w:eastAsia="Calibri" w:cs="Calibri" w:asciiTheme="minorAscii" w:hAnsiTheme="minorAscii" w:eastAsiaTheme="minorAscii" w:cstheme="minorAscii"/>
        </w:rPr>
        <w:t xml:space="preserve"> under President Isaias Afwerk</w:t>
      </w:r>
      <w:r w:rsidRPr="5EB22072" w:rsidR="006A67EC">
        <w:rPr>
          <w:rFonts w:ascii="Calibri" w:hAnsi="Calibri" w:eastAsia="Calibri" w:cs="Calibri" w:asciiTheme="minorAscii" w:hAnsiTheme="minorAscii" w:eastAsiaTheme="minorAscii" w:cstheme="minorAscii"/>
        </w:rPr>
        <w:t>i, had gone into exile just as the military attempted a</w:t>
      </w:r>
      <w:r w:rsidRPr="5EB22072" w:rsidR="00DC60F2">
        <w:rPr>
          <w:rFonts w:ascii="Calibri" w:hAnsi="Calibri" w:eastAsia="Calibri" w:cs="Calibri" w:asciiTheme="minorAscii" w:hAnsiTheme="minorAscii" w:eastAsiaTheme="minorAscii" w:cstheme="minorAscii"/>
        </w:rPr>
        <w:t xml:space="preserve"> coup </w:t>
      </w:r>
      <w:r w:rsidRPr="5EB22072" w:rsidR="006A67EC">
        <w:rPr>
          <w:rFonts w:ascii="Calibri" w:hAnsi="Calibri" w:eastAsia="Calibri" w:cs="Calibri" w:asciiTheme="minorAscii" w:hAnsiTheme="minorAscii" w:eastAsiaTheme="minorAscii" w:cstheme="minorAscii"/>
        </w:rPr>
        <w:t>against the government</w:t>
      </w:r>
      <w:r w:rsidRPr="5EB22072" w:rsidR="00581603">
        <w:rPr>
          <w:rFonts w:ascii="Calibri" w:hAnsi="Calibri" w:eastAsia="Calibri" w:cs="Calibri" w:asciiTheme="minorAscii" w:hAnsiTheme="minorAscii" w:eastAsiaTheme="minorAscii" w:cstheme="minorAscii"/>
        </w:rPr>
        <w:t>. The rumour was that Ali Abd</w:t>
      </w:r>
      <w:r w:rsidRPr="5EB22072" w:rsidR="00DD54DC">
        <w:rPr>
          <w:rFonts w:ascii="Calibri" w:hAnsi="Calibri" w:eastAsia="Calibri" w:cs="Calibri" w:asciiTheme="minorAscii" w:hAnsiTheme="minorAscii" w:eastAsiaTheme="minorAscii" w:cstheme="minorAscii"/>
        </w:rPr>
        <w:t xml:space="preserve">u had supported the coup and </w:t>
      </w:r>
      <w:r w:rsidRPr="5EB22072" w:rsidR="00DD54DC">
        <w:rPr>
          <w:rFonts w:ascii="Calibri" w:hAnsi="Calibri" w:eastAsia="Calibri" w:cs="Calibri" w:asciiTheme="minorAscii" w:hAnsiTheme="minorAscii" w:eastAsiaTheme="minorAscii" w:cstheme="minorAscii"/>
        </w:rPr>
        <w:t>Ciham</w:t>
      </w:r>
      <w:r w:rsidRPr="5EB22072" w:rsidR="00DD54DC">
        <w:rPr>
          <w:rFonts w:ascii="Calibri" w:hAnsi="Calibri" w:eastAsia="Calibri" w:cs="Calibri" w:asciiTheme="minorAscii" w:hAnsiTheme="minorAscii" w:eastAsiaTheme="minorAscii" w:cstheme="minorAscii"/>
        </w:rPr>
        <w:t xml:space="preserve"> may have been arrested in retaliation. </w:t>
      </w:r>
    </w:p>
    <w:p w:rsidR="00B543C7" w:rsidP="5EB22072" w:rsidRDefault="006A67EC" w14:paraId="6D42D611" w14:textId="211AA1F5">
      <w:pPr>
        <w:rPr>
          <w:rFonts w:ascii="Calibri" w:hAnsi="Calibri" w:eastAsia="Calibri" w:cs="Calibri" w:asciiTheme="minorAscii" w:hAnsiTheme="minorAscii" w:eastAsiaTheme="minorAscii" w:cstheme="minorAscii"/>
        </w:rPr>
      </w:pPr>
      <w:r w:rsidRPr="5EB22072" w:rsidR="790C439B">
        <w:rPr>
          <w:rFonts w:ascii="Calibri" w:hAnsi="Calibri" w:eastAsia="Calibri" w:cs="Calibri" w:asciiTheme="minorAscii" w:hAnsiTheme="minorAscii" w:eastAsiaTheme="minorAscii" w:cstheme="minorAscii"/>
        </w:rPr>
        <w:t>Nine</w:t>
      </w:r>
      <w:r w:rsidRPr="5EB22072" w:rsidR="006A67EC">
        <w:rPr>
          <w:rFonts w:ascii="Calibri" w:hAnsi="Calibri" w:eastAsia="Calibri" w:cs="Calibri" w:asciiTheme="minorAscii" w:hAnsiTheme="minorAscii" w:eastAsiaTheme="minorAscii" w:cstheme="minorAscii"/>
        </w:rPr>
        <w:t xml:space="preserve"> years on and no one – not even her family – knows where </w:t>
      </w:r>
      <w:r w:rsidRPr="5EB22072" w:rsidR="006A67EC">
        <w:rPr>
          <w:rFonts w:ascii="Calibri" w:hAnsi="Calibri" w:eastAsia="Calibri" w:cs="Calibri" w:asciiTheme="minorAscii" w:hAnsiTheme="minorAscii" w:eastAsiaTheme="minorAscii" w:cstheme="minorAscii"/>
        </w:rPr>
        <w:t>Ciham</w:t>
      </w:r>
      <w:r w:rsidRPr="5EB22072" w:rsidR="006A67EC">
        <w:rPr>
          <w:rFonts w:ascii="Calibri" w:hAnsi="Calibri" w:eastAsia="Calibri" w:cs="Calibri" w:asciiTheme="minorAscii" w:hAnsiTheme="minorAscii" w:eastAsiaTheme="minorAscii" w:cstheme="minorAscii"/>
        </w:rPr>
        <w:t xml:space="preserve"> is being held. She </w:t>
      </w:r>
      <w:r w:rsidRPr="5EB22072" w:rsidR="006A67EC">
        <w:rPr>
          <w:rFonts w:ascii="Calibri" w:hAnsi="Calibri" w:eastAsia="Calibri" w:cs="Calibri" w:asciiTheme="minorAscii" w:hAnsiTheme="minorAscii" w:eastAsiaTheme="minorAscii" w:cstheme="minorAscii"/>
        </w:rPr>
        <w:t>hasn’t</w:t>
      </w:r>
      <w:r w:rsidRPr="5EB22072" w:rsidR="006A67EC">
        <w:rPr>
          <w:rFonts w:ascii="Calibri" w:hAnsi="Calibri" w:eastAsia="Calibri" w:cs="Calibri" w:asciiTheme="minorAscii" w:hAnsiTheme="minorAscii" w:eastAsiaTheme="minorAscii" w:cstheme="minorAscii"/>
        </w:rPr>
        <w:t xml:space="preserve"> been charged, nor has she been brought to trial. </w:t>
      </w:r>
      <w:r w:rsidRPr="5EB22072" w:rsidR="006A67EC">
        <w:rPr>
          <w:rFonts w:ascii="Calibri" w:hAnsi="Calibri" w:eastAsia="Calibri" w:cs="Calibri" w:asciiTheme="minorAscii" w:hAnsiTheme="minorAscii" w:eastAsiaTheme="minorAscii" w:cstheme="minorAscii"/>
        </w:rPr>
        <w:t>It’s</w:t>
      </w:r>
      <w:r w:rsidRPr="5EB22072" w:rsidR="006A67EC">
        <w:rPr>
          <w:rFonts w:ascii="Calibri" w:hAnsi="Calibri" w:eastAsia="Calibri" w:cs="Calibri" w:asciiTheme="minorAscii" w:hAnsiTheme="minorAscii" w:eastAsiaTheme="minorAscii" w:cstheme="minorAscii"/>
        </w:rPr>
        <w:t xml:space="preserve"> as if she’s vanished. Eritrea is notorious for imprisoning people in underground containers where they suffer extreme cold and heat. There are reports of many people dying from torture, starvation, </w:t>
      </w:r>
      <w:r w:rsidRPr="5EB22072" w:rsidR="006A67EC">
        <w:rPr>
          <w:rFonts w:ascii="Calibri" w:hAnsi="Calibri" w:eastAsia="Calibri" w:cs="Calibri" w:asciiTheme="minorAscii" w:hAnsiTheme="minorAscii" w:eastAsiaTheme="minorAscii" w:cstheme="minorAscii"/>
        </w:rPr>
        <w:t>infection</w:t>
      </w:r>
      <w:r w:rsidRPr="5EB22072" w:rsidR="006A67EC">
        <w:rPr>
          <w:rFonts w:ascii="Calibri" w:hAnsi="Calibri" w:eastAsia="Calibri" w:cs="Calibri" w:asciiTheme="minorAscii" w:hAnsiTheme="minorAscii" w:eastAsiaTheme="minorAscii" w:cstheme="minorAscii"/>
        </w:rPr>
        <w:t xml:space="preserve"> and other appalling </w:t>
      </w:r>
      <w:r w:rsidRPr="5EB22072" w:rsidR="00581603">
        <w:rPr>
          <w:rFonts w:ascii="Calibri" w:hAnsi="Calibri" w:eastAsia="Calibri" w:cs="Calibri" w:asciiTheme="minorAscii" w:hAnsiTheme="minorAscii" w:eastAsiaTheme="minorAscii" w:cstheme="minorAscii"/>
        </w:rPr>
        <w:t>treatment</w:t>
      </w:r>
      <w:r w:rsidRPr="5EB22072" w:rsidR="00B543C7">
        <w:rPr>
          <w:rFonts w:ascii="Calibri" w:hAnsi="Calibri" w:eastAsia="Calibri" w:cs="Calibri" w:asciiTheme="minorAscii" w:hAnsiTheme="minorAscii" w:eastAsiaTheme="minorAscii" w:cstheme="minorAscii"/>
        </w:rPr>
        <w:t xml:space="preserve"> in these jails. While other </w:t>
      </w:r>
      <w:r w:rsidRPr="5EB22072" w:rsidR="3CEA35F6">
        <w:rPr>
          <w:rFonts w:ascii="Calibri" w:hAnsi="Calibri" w:eastAsia="Calibri" w:cs="Calibri" w:asciiTheme="minorAscii" w:hAnsiTheme="minorAscii" w:eastAsiaTheme="minorAscii" w:cstheme="minorAscii"/>
        </w:rPr>
        <w:t>children</w:t>
      </w:r>
      <w:r w:rsidRPr="5EB22072" w:rsidR="00B543C7">
        <w:rPr>
          <w:rFonts w:ascii="Calibri" w:hAnsi="Calibri" w:eastAsia="Calibri" w:cs="Calibri" w:asciiTheme="minorAscii" w:hAnsiTheme="minorAscii" w:eastAsiaTheme="minorAscii" w:cstheme="minorAscii"/>
        </w:rPr>
        <w:t xml:space="preserve"> her age might have headed to college, </w:t>
      </w:r>
      <w:r w:rsidRPr="5EB22072" w:rsidR="00B543C7">
        <w:rPr>
          <w:rFonts w:ascii="Calibri" w:hAnsi="Calibri" w:eastAsia="Calibri" w:cs="Calibri" w:asciiTheme="minorAscii" w:hAnsiTheme="minorAscii" w:eastAsiaTheme="minorAscii" w:cstheme="minorAscii"/>
        </w:rPr>
        <w:t>Ciham</w:t>
      </w:r>
      <w:r w:rsidRPr="5EB22072" w:rsidR="00B543C7">
        <w:rPr>
          <w:rFonts w:ascii="Calibri" w:hAnsi="Calibri" w:eastAsia="Calibri" w:cs="Calibri" w:asciiTheme="minorAscii" w:hAnsiTheme="minorAscii" w:eastAsiaTheme="minorAscii" w:cstheme="minorAscii"/>
        </w:rPr>
        <w:t xml:space="preserve"> has been suffering unknown horrors.</w:t>
      </w:r>
    </w:p>
    <w:p w:rsidRPr="00933B63" w:rsidR="000D794A" w:rsidP="5EB22072" w:rsidRDefault="00581603" w14:paraId="381B3C98" w14:textId="77777777">
      <w:pPr>
        <w:rPr>
          <w:rFonts w:ascii="Calibri" w:hAnsi="Calibri" w:eastAsia="Calibri" w:cs="Calibri" w:asciiTheme="minorAscii" w:hAnsiTheme="minorAscii" w:eastAsiaTheme="minorAscii" w:cstheme="minorAscii"/>
          <w:color w:val="333333"/>
        </w:rPr>
      </w:pPr>
      <w:r w:rsidRPr="5EB22072" w:rsidR="00581603">
        <w:rPr>
          <w:rFonts w:ascii="Calibri" w:hAnsi="Calibri" w:eastAsia="Calibri" w:cs="Calibri" w:asciiTheme="minorAscii" w:hAnsiTheme="minorAscii" w:eastAsiaTheme="minorAscii" w:cstheme="minorAscii"/>
        </w:rPr>
        <w:t xml:space="preserve">Although </w:t>
      </w:r>
      <w:r w:rsidRPr="5EB22072" w:rsidR="00581603">
        <w:rPr>
          <w:rFonts w:ascii="Calibri" w:hAnsi="Calibri" w:eastAsia="Calibri" w:cs="Calibri" w:asciiTheme="minorAscii" w:hAnsiTheme="minorAscii" w:eastAsiaTheme="minorAscii" w:cstheme="minorAscii"/>
        </w:rPr>
        <w:t>she’s</w:t>
      </w:r>
      <w:r w:rsidRPr="5EB22072" w:rsidR="00581603">
        <w:rPr>
          <w:rFonts w:ascii="Calibri" w:hAnsi="Calibri" w:eastAsia="Calibri" w:cs="Calibri" w:asciiTheme="minorAscii" w:hAnsiTheme="minorAscii" w:eastAsiaTheme="minorAscii" w:cstheme="minorAscii"/>
        </w:rPr>
        <w:t xml:space="preserve"> a US citizen, </w:t>
      </w:r>
      <w:r w:rsidRPr="5EB22072" w:rsidR="00581603">
        <w:rPr>
          <w:rFonts w:ascii="Calibri" w:hAnsi="Calibri" w:eastAsia="Calibri" w:cs="Calibri" w:asciiTheme="minorAscii" w:hAnsiTheme="minorAscii" w:eastAsiaTheme="minorAscii" w:cstheme="minorAscii"/>
        </w:rPr>
        <w:t>Ciham</w:t>
      </w:r>
      <w:r w:rsidRPr="5EB22072" w:rsidR="00581603">
        <w:rPr>
          <w:rFonts w:ascii="Calibri" w:hAnsi="Calibri" w:eastAsia="Calibri" w:cs="Calibri" w:asciiTheme="minorAscii" w:hAnsiTheme="minorAscii" w:eastAsiaTheme="minorAscii" w:cstheme="minorAscii"/>
        </w:rPr>
        <w:t xml:space="preserve"> has been ignored by the US government. So far, </w:t>
      </w:r>
      <w:r w:rsidRPr="5EB22072" w:rsidR="00581603">
        <w:rPr>
          <w:rFonts w:ascii="Calibri" w:hAnsi="Calibri" w:eastAsia="Calibri" w:cs="Calibri" w:asciiTheme="minorAscii" w:hAnsiTheme="minorAscii" w:eastAsiaTheme="minorAscii" w:cstheme="minorAscii"/>
        </w:rPr>
        <w:t>they’ve</w:t>
      </w:r>
      <w:r w:rsidRPr="5EB22072" w:rsidR="00581603">
        <w:rPr>
          <w:rFonts w:ascii="Calibri" w:hAnsi="Calibri" w:eastAsia="Calibri" w:cs="Calibri" w:asciiTheme="minorAscii" w:hAnsiTheme="minorAscii" w:eastAsiaTheme="minorAscii" w:cstheme="minorAscii"/>
        </w:rPr>
        <w:t xml:space="preserve"> remained silent on her plight, </w:t>
      </w:r>
      <w:r w:rsidRPr="5EB22072" w:rsidR="00A91B1A">
        <w:rPr>
          <w:rFonts w:ascii="Calibri" w:hAnsi="Calibri" w:eastAsia="Calibri" w:cs="Calibri" w:asciiTheme="minorAscii" w:hAnsiTheme="minorAscii" w:eastAsiaTheme="minorAscii" w:cstheme="minorAscii"/>
        </w:rPr>
        <w:t xml:space="preserve">even though they have the power to influence Eritrea. </w:t>
      </w:r>
    </w:p>
    <w:p w:rsidRPr="00BD3C79" w:rsidR="00BD3C79" w:rsidP="5EB22072" w:rsidRDefault="00BD3C79" w14:paraId="07F054C9" w14:textId="77777777">
      <w:pPr>
        <w:spacing w:after="0" w:line="240" w:lineRule="auto"/>
        <w:rPr>
          <w:rFonts w:ascii="Calibri" w:hAnsi="Calibri" w:eastAsia="Calibri" w:cs="Calibri" w:asciiTheme="minorAscii" w:hAnsiTheme="minorAscii" w:eastAsiaTheme="minorAscii" w:cstheme="minorAscii"/>
          <w:b w:val="1"/>
          <w:bCs w:val="1"/>
        </w:rPr>
      </w:pPr>
      <w:r w:rsidRPr="5EB22072" w:rsidR="00BD3C79">
        <w:rPr>
          <w:rFonts w:ascii="Calibri" w:hAnsi="Calibri" w:eastAsia="Calibri" w:cs="Calibri" w:asciiTheme="minorAscii" w:hAnsiTheme="minorAscii" w:eastAsiaTheme="minorAscii" w:cstheme="minorAscii"/>
          <w:b w:val="1"/>
          <w:bCs w:val="1"/>
          <w:sz w:val="20"/>
          <w:szCs w:val="20"/>
          <w:lang w:eastAsia="en-GB"/>
        </w:rPr>
        <w:t xml:space="preserve">Tell </w:t>
      </w:r>
      <w:r w:rsidRPr="5EB22072" w:rsidR="00581603">
        <w:rPr>
          <w:rFonts w:ascii="Calibri" w:hAnsi="Calibri" w:eastAsia="Calibri" w:cs="Calibri" w:asciiTheme="minorAscii" w:hAnsiTheme="minorAscii" w:eastAsiaTheme="minorAscii" w:cstheme="minorAscii"/>
          <w:b w:val="1"/>
          <w:bCs w:val="1"/>
          <w:sz w:val="20"/>
          <w:szCs w:val="20"/>
          <w:lang w:eastAsia="en-GB"/>
        </w:rPr>
        <w:t xml:space="preserve">the USA to </w:t>
      </w:r>
      <w:r w:rsidRPr="5EB22072" w:rsidR="00933B63">
        <w:rPr>
          <w:rFonts w:ascii="Calibri" w:hAnsi="Calibri" w:eastAsia="Calibri" w:cs="Calibri" w:asciiTheme="minorAscii" w:hAnsiTheme="minorAscii" w:eastAsiaTheme="minorAscii" w:cstheme="minorAscii"/>
          <w:b w:val="1"/>
          <w:bCs w:val="1"/>
          <w:sz w:val="20"/>
          <w:szCs w:val="20"/>
          <w:lang w:eastAsia="en-GB"/>
        </w:rPr>
        <w:t>speak out for</w:t>
      </w:r>
      <w:r w:rsidRPr="5EB22072" w:rsidR="00581603">
        <w:rPr>
          <w:rFonts w:ascii="Calibri" w:hAnsi="Calibri" w:eastAsia="Calibri" w:cs="Calibri" w:asciiTheme="minorAscii" w:hAnsiTheme="minorAscii" w:eastAsiaTheme="minorAscii" w:cstheme="minorAscii"/>
          <w:b w:val="1"/>
          <w:bCs w:val="1"/>
          <w:sz w:val="20"/>
          <w:szCs w:val="20"/>
          <w:lang w:eastAsia="en-GB"/>
        </w:rPr>
        <w:t xml:space="preserve"> </w:t>
      </w:r>
      <w:r w:rsidRPr="5EB22072" w:rsidR="00581603">
        <w:rPr>
          <w:rFonts w:ascii="Calibri" w:hAnsi="Calibri" w:eastAsia="Calibri" w:cs="Calibri" w:asciiTheme="minorAscii" w:hAnsiTheme="minorAscii" w:eastAsiaTheme="minorAscii" w:cstheme="minorAscii"/>
          <w:b w:val="1"/>
          <w:bCs w:val="1"/>
          <w:sz w:val="20"/>
          <w:szCs w:val="20"/>
          <w:lang w:eastAsia="en-GB"/>
        </w:rPr>
        <w:t>Ciham</w:t>
      </w:r>
      <w:r w:rsidRPr="5EB22072" w:rsidR="00581603">
        <w:rPr>
          <w:rFonts w:ascii="Calibri" w:hAnsi="Calibri" w:eastAsia="Calibri" w:cs="Calibri" w:asciiTheme="minorAscii" w:hAnsiTheme="minorAscii" w:eastAsiaTheme="minorAscii" w:cstheme="minorAscii"/>
          <w:b w:val="1"/>
          <w:bCs w:val="1"/>
          <w:sz w:val="20"/>
          <w:szCs w:val="20"/>
          <w:lang w:eastAsia="en-GB"/>
        </w:rPr>
        <w:t>.</w:t>
      </w:r>
    </w:p>
    <w:p w:rsidRPr="000F3E67" w:rsidR="000F1929" w:rsidP="637EFF55" w:rsidRDefault="00D35B3C" w14:paraId="14CD4235" w14:textId="50972057">
      <w:pPr>
        <w:pStyle w:val="Normal"/>
        <w:spacing w:after="0" w:line="240" w:lineRule="auto"/>
        <w:rPr>
          <w:rFonts w:ascii="Calibri" w:hAnsi="Calibri" w:eastAsia="Calibri" w:cs="Calibri" w:asciiTheme="minorAscii" w:hAnsiTheme="minorAscii" w:eastAsiaTheme="minorAscii" w:cstheme="minorAscii"/>
          <w:b w:val="1"/>
          <w:bCs w:val="1"/>
        </w:rPr>
      </w:pPr>
      <w:r>
        <w:br/>
      </w:r>
      <w:r w:rsidRPr="637EFF55" w:rsidR="589644AF">
        <w:rPr>
          <w:rFonts w:ascii="Calibri" w:hAnsi="Calibri" w:eastAsia="Calibri" w:cs="Calibri" w:asciiTheme="minorAscii" w:hAnsiTheme="minorAscii" w:eastAsiaTheme="minorAscii" w:cstheme="minorAscii"/>
        </w:rPr>
        <w:t xml:space="preserve">Born in Los Angeles and raised in Eritrea, </w:t>
      </w:r>
      <w:r w:rsidRPr="637EFF55" w:rsidR="589644AF">
        <w:rPr>
          <w:rFonts w:ascii="Calibri" w:hAnsi="Calibri" w:eastAsia="Calibri" w:cs="Calibri" w:asciiTheme="minorAscii" w:hAnsiTheme="minorAscii" w:eastAsiaTheme="minorAscii" w:cstheme="minorAscii"/>
        </w:rPr>
        <w:t>Ciham</w:t>
      </w:r>
      <w:r w:rsidRPr="637EFF55" w:rsidR="589644AF">
        <w:rPr>
          <w:rFonts w:ascii="Calibri" w:hAnsi="Calibri" w:eastAsia="Calibri" w:cs="Calibri" w:asciiTheme="minorAscii" w:hAnsiTheme="minorAscii" w:eastAsiaTheme="minorAscii" w:cstheme="minorAscii"/>
        </w:rPr>
        <w:t xml:space="preserve"> </w:t>
      </w:r>
      <w:r w:rsidRPr="637EFF55" w:rsidR="0FCBBE20">
        <w:rPr>
          <w:rFonts w:ascii="Calibri" w:hAnsi="Calibri" w:eastAsia="Calibri" w:cs="Calibri" w:asciiTheme="minorAscii" w:hAnsiTheme="minorAscii" w:eastAsiaTheme="minorAscii" w:cstheme="minorAscii"/>
        </w:rPr>
        <w:t xml:space="preserve">Ali </w:t>
      </w:r>
      <w:r w:rsidRPr="637EFF55" w:rsidR="7E11EFA0">
        <w:rPr>
          <w:rFonts w:ascii="Calibri" w:hAnsi="Calibri" w:eastAsia="Calibri" w:cs="Calibri" w:asciiTheme="minorAscii" w:hAnsiTheme="minorAscii" w:eastAsiaTheme="minorAscii" w:cstheme="minorAscii"/>
        </w:rPr>
        <w:t xml:space="preserve">wanted to be </w:t>
      </w:r>
      <w:r w:rsidRPr="637EFF55" w:rsidR="589644AF">
        <w:rPr>
          <w:rFonts w:ascii="Calibri" w:hAnsi="Calibri" w:eastAsia="Calibri" w:cs="Calibri" w:asciiTheme="minorAscii" w:hAnsiTheme="minorAscii" w:eastAsiaTheme="minorAscii" w:cstheme="minorAscii"/>
        </w:rPr>
        <w:t>a fashion desig</w:t>
      </w:r>
      <w:r w:rsidRPr="637EFF55" w:rsidR="7E11EFA0">
        <w:rPr>
          <w:rFonts w:ascii="Calibri" w:hAnsi="Calibri" w:eastAsia="Calibri" w:cs="Calibri" w:asciiTheme="minorAscii" w:hAnsiTheme="minorAscii" w:eastAsiaTheme="minorAscii" w:cstheme="minorAscii"/>
        </w:rPr>
        <w:t xml:space="preserve">ner. But at 15, </w:t>
      </w:r>
      <w:r w:rsidRPr="637EFF55" w:rsidR="4B948802">
        <w:rPr>
          <w:rFonts w:ascii="Calibri" w:hAnsi="Calibri" w:eastAsia="Calibri" w:cs="Calibri" w:asciiTheme="minorAscii" w:hAnsiTheme="minorAscii" w:eastAsiaTheme="minorAscii" w:cstheme="minorAscii"/>
        </w:rPr>
        <w:t>her ambitions were cut short</w:t>
      </w:r>
      <w:r w:rsidRPr="637EFF55" w:rsidR="7E11EFA0">
        <w:rPr>
          <w:rFonts w:ascii="Calibri" w:hAnsi="Calibri" w:eastAsia="Calibri" w:cs="Calibri" w:asciiTheme="minorAscii" w:hAnsiTheme="minorAscii" w:eastAsiaTheme="minorAscii" w:cstheme="minorAscii"/>
        </w:rPr>
        <w:t xml:space="preserve"> when</w:t>
      </w:r>
      <w:r w:rsidRPr="637EFF55" w:rsidR="589644AF">
        <w:rPr>
          <w:rFonts w:ascii="Calibri" w:hAnsi="Calibri" w:eastAsia="Calibri" w:cs="Calibri" w:asciiTheme="minorAscii" w:hAnsiTheme="minorAscii" w:eastAsiaTheme="minorAscii" w:cstheme="minorAscii"/>
        </w:rPr>
        <w:t xml:space="preserve"> she was arrested </w:t>
      </w:r>
      <w:r w:rsidRPr="637EFF55" w:rsidR="7E11EFA0">
        <w:rPr>
          <w:rFonts w:ascii="Calibri" w:hAnsi="Calibri" w:eastAsia="Calibri" w:cs="Calibri" w:asciiTheme="minorAscii" w:hAnsiTheme="minorAscii" w:eastAsiaTheme="minorAscii" w:cstheme="minorAscii"/>
        </w:rPr>
        <w:t>trying</w:t>
      </w:r>
      <w:r w:rsidRPr="637EFF55" w:rsidR="589644AF">
        <w:rPr>
          <w:rFonts w:ascii="Calibri" w:hAnsi="Calibri" w:eastAsia="Calibri" w:cs="Calibri" w:asciiTheme="minorAscii" w:hAnsiTheme="minorAscii" w:eastAsiaTheme="minorAscii" w:cstheme="minorAscii"/>
        </w:rPr>
        <w:t xml:space="preserve"> to flee Eritrea</w:t>
      </w:r>
      <w:r w:rsidRPr="637EFF55" w:rsidR="0FCBBE20">
        <w:rPr>
          <w:rFonts w:ascii="Calibri" w:hAnsi="Calibri" w:eastAsia="Calibri" w:cs="Calibri" w:asciiTheme="minorAscii" w:hAnsiTheme="minorAscii" w:eastAsiaTheme="minorAscii" w:cstheme="minorAscii"/>
        </w:rPr>
        <w:t xml:space="preserve"> – and never seen again</w:t>
      </w:r>
      <w:r w:rsidRPr="637EFF55" w:rsidR="589644AF">
        <w:rPr>
          <w:rFonts w:ascii="Calibri" w:hAnsi="Calibri" w:eastAsia="Calibri" w:cs="Calibri" w:asciiTheme="minorAscii" w:hAnsiTheme="minorAscii" w:eastAsiaTheme="minorAscii" w:cstheme="minorAscii"/>
        </w:rPr>
        <w:t xml:space="preserve">. </w:t>
      </w:r>
      <w:r w:rsidRPr="637EFF55" w:rsidR="0FCBBE20">
        <w:rPr>
          <w:rFonts w:ascii="Calibri" w:hAnsi="Calibri" w:eastAsia="Calibri" w:cs="Calibri" w:asciiTheme="minorAscii" w:hAnsiTheme="minorAscii" w:eastAsiaTheme="minorAscii" w:cstheme="minorAscii"/>
        </w:rPr>
        <w:t>The authorities appear to have taken her in retaliation against</w:t>
      </w:r>
      <w:r w:rsidRPr="637EFF55" w:rsidR="7E11EFA0">
        <w:rPr>
          <w:rFonts w:ascii="Calibri" w:hAnsi="Calibri" w:eastAsia="Calibri" w:cs="Calibri" w:asciiTheme="minorAscii" w:hAnsiTheme="minorAscii" w:eastAsiaTheme="minorAscii" w:cstheme="minorAscii"/>
        </w:rPr>
        <w:t xml:space="preserve"> her father’s suspected involvement in a coup attempt on the government. </w:t>
      </w:r>
      <w:r w:rsidRPr="637EFF55" w:rsidR="09D821DE">
        <w:rPr>
          <w:rFonts w:ascii="Calibri" w:hAnsi="Calibri" w:eastAsia="Calibri" w:cs="Calibri" w:asciiTheme="minorAscii" w:hAnsiTheme="minorAscii" w:eastAsiaTheme="minorAscii" w:cstheme="minorAscii"/>
        </w:rPr>
        <w:t>Nine</w:t>
      </w:r>
      <w:r w:rsidRPr="637EFF55" w:rsidR="2C2C0AFC">
        <w:rPr>
          <w:rFonts w:ascii="Calibri" w:hAnsi="Calibri" w:eastAsia="Calibri" w:cs="Calibri" w:asciiTheme="minorAscii" w:hAnsiTheme="minorAscii" w:eastAsiaTheme="minorAscii" w:cstheme="minorAscii"/>
        </w:rPr>
        <w:t xml:space="preserve"> years on and no one knows where </w:t>
      </w:r>
      <w:r w:rsidRPr="637EFF55" w:rsidR="2C2C0AFC">
        <w:rPr>
          <w:rFonts w:ascii="Calibri" w:hAnsi="Calibri" w:eastAsia="Calibri" w:cs="Calibri" w:asciiTheme="minorAscii" w:hAnsiTheme="minorAscii" w:eastAsiaTheme="minorAscii" w:cstheme="minorAscii"/>
        </w:rPr>
        <w:t>Ciham</w:t>
      </w:r>
      <w:r w:rsidRPr="637EFF55" w:rsidR="2C2C0AFC">
        <w:rPr>
          <w:rFonts w:ascii="Calibri" w:hAnsi="Calibri" w:eastAsia="Calibri" w:cs="Calibri" w:asciiTheme="minorAscii" w:hAnsiTheme="minorAscii" w:eastAsiaTheme="minorAscii" w:cstheme="minorAscii"/>
        </w:rPr>
        <w:t xml:space="preserve"> is being held. </w:t>
      </w:r>
      <w:r w:rsidRPr="637EFF55" w:rsidR="4B948802">
        <w:rPr>
          <w:rFonts w:ascii="Calibri" w:hAnsi="Calibri" w:eastAsia="Calibri" w:cs="Calibri" w:asciiTheme="minorAscii" w:hAnsiTheme="minorAscii" w:eastAsiaTheme="minorAscii" w:cstheme="minorAscii"/>
        </w:rPr>
        <w:t>Meanwhile</w:t>
      </w:r>
      <w:r w:rsidRPr="637EFF55" w:rsidR="2C2C0AFC">
        <w:rPr>
          <w:rFonts w:ascii="Calibri" w:hAnsi="Calibri" w:eastAsia="Calibri" w:cs="Calibri" w:asciiTheme="minorAscii" w:hAnsiTheme="minorAscii" w:eastAsiaTheme="minorAscii" w:cstheme="minorAscii"/>
        </w:rPr>
        <w:t xml:space="preserve">, the US government has been silent on their citizen’s plight. </w:t>
      </w:r>
      <w:r>
        <w:br/>
      </w:r>
      <w:r>
        <w:br/>
      </w:r>
      <w:r w:rsidRPr="637EFF55" w:rsidR="3330557C">
        <w:rPr>
          <w:rFonts w:ascii="Calibri" w:hAnsi="Calibri" w:eastAsia="Calibri" w:cs="Calibri" w:asciiTheme="minorAscii" w:hAnsiTheme="minorAscii" w:eastAsiaTheme="minorAscii" w:cstheme="minorAscii"/>
          <w:b w:val="1"/>
          <w:bCs w:val="1"/>
        </w:rPr>
        <w:t xml:space="preserve">Write to </w:t>
      </w:r>
      <w:r w:rsidRPr="637EFF55" w:rsidR="6029A36F">
        <w:rPr>
          <w:rFonts w:ascii="Calibri" w:hAnsi="Calibri" w:eastAsia="Calibri" w:cs="Calibri" w:asciiTheme="minorAscii" w:hAnsiTheme="minorAscii" w:eastAsiaTheme="minorAscii" w:cstheme="minorAscii"/>
          <w:b w:val="1"/>
          <w:bCs w:val="1"/>
        </w:rPr>
        <w:t>the US authorities</w:t>
      </w:r>
    </w:p>
    <w:p w:rsidR="00E16A60" w:rsidP="5EB22072" w:rsidRDefault="000F1929" w14:paraId="2171ACAB" w14:textId="77777777">
      <w:pPr>
        <w:spacing w:after="0" w:line="240" w:lineRule="auto"/>
        <w:rPr>
          <w:rFonts w:ascii="Calibri" w:hAnsi="Calibri" w:eastAsia="Calibri" w:cs="Calibri" w:asciiTheme="minorAscii" w:hAnsiTheme="minorAscii" w:eastAsiaTheme="minorAscii" w:cstheme="minorAscii"/>
        </w:rPr>
      </w:pPr>
      <w:r w:rsidRPr="5EB22072" w:rsidR="000F1929">
        <w:rPr>
          <w:rFonts w:ascii="Calibri" w:hAnsi="Calibri" w:eastAsia="Calibri" w:cs="Calibri" w:asciiTheme="minorAscii" w:hAnsiTheme="minorAscii" w:eastAsiaTheme="minorAscii" w:cstheme="minorAscii"/>
        </w:rPr>
        <w:t>Tell them to</w:t>
      </w:r>
      <w:r w:rsidRPr="5EB22072" w:rsidR="000F3E67">
        <w:rPr>
          <w:rFonts w:ascii="Calibri" w:hAnsi="Calibri" w:eastAsia="Calibri" w:cs="Calibri" w:asciiTheme="minorAscii" w:hAnsiTheme="minorAscii" w:eastAsiaTheme="minorAscii" w:cstheme="minorAscii"/>
        </w:rPr>
        <w:t xml:space="preserve"> </w:t>
      </w:r>
      <w:r w:rsidRPr="5EB22072" w:rsidR="00F56C31">
        <w:rPr>
          <w:rFonts w:ascii="Calibri" w:hAnsi="Calibri" w:eastAsia="Calibri" w:cs="Calibri" w:asciiTheme="minorAscii" w:hAnsiTheme="minorAscii" w:eastAsiaTheme="minorAscii" w:cstheme="minorAscii"/>
        </w:rPr>
        <w:t xml:space="preserve">demand </w:t>
      </w:r>
      <w:r w:rsidRPr="5EB22072" w:rsidR="00F56C31">
        <w:rPr>
          <w:rFonts w:ascii="Calibri" w:hAnsi="Calibri" w:eastAsia="Calibri" w:cs="Calibri" w:asciiTheme="minorAscii" w:hAnsiTheme="minorAscii" w:eastAsiaTheme="minorAscii" w:cstheme="minorAscii"/>
        </w:rPr>
        <w:t>Ciha</w:t>
      </w:r>
      <w:r w:rsidRPr="5EB22072" w:rsidR="00C5015E">
        <w:rPr>
          <w:rFonts w:ascii="Calibri" w:hAnsi="Calibri" w:eastAsia="Calibri" w:cs="Calibri" w:asciiTheme="minorAscii" w:hAnsiTheme="minorAscii" w:eastAsiaTheme="minorAscii" w:cstheme="minorAscii"/>
        </w:rPr>
        <w:t>m</w:t>
      </w:r>
      <w:r w:rsidRPr="5EB22072" w:rsidR="00F56C31">
        <w:rPr>
          <w:rFonts w:ascii="Calibri" w:hAnsi="Calibri" w:eastAsia="Calibri" w:cs="Calibri" w:asciiTheme="minorAscii" w:hAnsiTheme="minorAscii" w:eastAsiaTheme="minorAscii" w:cstheme="minorAscii"/>
        </w:rPr>
        <w:t>’s</w:t>
      </w:r>
      <w:r w:rsidRPr="5EB22072" w:rsidR="00F56C31">
        <w:rPr>
          <w:rFonts w:ascii="Calibri" w:hAnsi="Calibri" w:eastAsia="Calibri" w:cs="Calibri" w:asciiTheme="minorAscii" w:hAnsiTheme="minorAscii" w:eastAsiaTheme="minorAscii" w:cstheme="minorAscii"/>
        </w:rPr>
        <w:t xml:space="preserve"> immediate and unconditional release</w:t>
      </w:r>
      <w:r w:rsidRPr="5EB22072" w:rsidR="000E48AD">
        <w:rPr>
          <w:rFonts w:ascii="Calibri" w:hAnsi="Calibri" w:eastAsia="Calibri" w:cs="Calibri" w:asciiTheme="minorAscii" w:hAnsiTheme="minorAscii" w:eastAsiaTheme="minorAscii" w:cstheme="minorAscii"/>
        </w:rPr>
        <w:t xml:space="preserve">. </w:t>
      </w:r>
    </w:p>
    <w:p w:rsidRPr="00023D08" w:rsidR="000F1929" w:rsidP="5EB22072" w:rsidRDefault="000F1929" w14:paraId="20F9E58E" w14:textId="77777777">
      <w:pPr>
        <w:spacing w:after="0" w:line="120" w:lineRule="atLeast"/>
        <w:rPr>
          <w:rFonts w:ascii="Calibri" w:hAnsi="Calibri" w:eastAsia="Calibri" w:cs="Calibri" w:asciiTheme="minorAscii" w:hAnsiTheme="minorAscii" w:eastAsiaTheme="minorAscii" w:cstheme="minorAscii"/>
          <w:b w:val="1"/>
          <w:bCs w:val="1"/>
        </w:rPr>
      </w:pPr>
    </w:p>
    <w:p w:rsidRPr="000E48AD" w:rsidR="000E48AD" w:rsidP="637EFF55" w:rsidRDefault="00F56C31" w14:paraId="5A985224" w14:textId="0C0A6AE7">
      <w:pPr>
        <w:spacing w:after="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highlight w:val="lightGray"/>
          <w:lang w:val="en-GB"/>
        </w:rPr>
      </w:pPr>
      <w:r w:rsidRPr="637EFF55" w:rsidR="55419B2E">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highlight w:val="lightGray"/>
          <w:lang w:val="en-GB"/>
        </w:rPr>
        <w:t>Sample letter:</w:t>
      </w:r>
      <w:r w:rsidRPr="637EFF55" w:rsidR="55419B2E">
        <w:rPr>
          <w:rFonts w:ascii="Calibri" w:hAnsi="Calibri" w:eastAsia="Calibri" w:cs="Calibri" w:asciiTheme="minorAscii" w:hAnsiTheme="minorAscii" w:eastAsiaTheme="minorAscii" w:cstheme="minorAscii"/>
          <w:color w:val="000000" w:themeColor="text1" w:themeTint="FF" w:themeShade="FF"/>
          <w:sz w:val="20"/>
          <w:szCs w:val="20"/>
        </w:rPr>
        <w:t xml:space="preserve"> </w:t>
      </w:r>
    </w:p>
    <w:p w:rsidRPr="000E48AD" w:rsidR="000E48AD" w:rsidP="637EFF55" w:rsidRDefault="00F56C31" w14:paraId="235FDD00" w14:textId="11D83EEA">
      <w:pPr>
        <w:spacing w:after="0"/>
        <w:rPr>
          <w:rFonts w:ascii="Calibri" w:hAnsi="Calibri" w:eastAsia="Calibri" w:cs="Calibri" w:asciiTheme="minorAscii" w:hAnsiTheme="minorAscii" w:eastAsiaTheme="minorAscii" w:cstheme="minorAscii"/>
          <w:color w:val="000000" w:themeColor="text1" w:themeTint="FF" w:themeShade="FF"/>
          <w:sz w:val="20"/>
          <w:szCs w:val="20"/>
        </w:rPr>
      </w:pPr>
    </w:p>
    <w:p w:rsidRPr="000E48AD" w:rsidR="000E48AD" w:rsidP="5EB22072" w:rsidRDefault="00F56C31" w14:paraId="2DE82C5D" w14:textId="4C30DC2F">
      <w:pPr>
        <w:spacing w:after="0"/>
        <w:rPr>
          <w:rFonts w:ascii="Calibri" w:hAnsi="Calibri" w:eastAsia="Calibri" w:cs="Calibri" w:asciiTheme="minorAscii" w:hAnsiTheme="minorAscii" w:eastAsiaTheme="minorAscii" w:cstheme="minorAscii"/>
          <w:color w:val="000000" w:themeColor="text1"/>
        </w:rPr>
      </w:pPr>
      <w:r w:rsidRPr="637EFF55" w:rsidR="6029A36F">
        <w:rPr>
          <w:rFonts w:ascii="Calibri" w:hAnsi="Calibri" w:eastAsia="Calibri" w:cs="Calibri" w:asciiTheme="minorAscii" w:hAnsiTheme="minorAscii" w:eastAsiaTheme="minorAscii" w:cstheme="minorAscii"/>
          <w:color w:val="000000" w:themeColor="text1" w:themeTint="FF" w:themeShade="FF"/>
          <w:sz w:val="20"/>
          <w:szCs w:val="20"/>
        </w:rPr>
        <w:t>US Secretary of State</w:t>
      </w:r>
    </w:p>
    <w:p w:rsidR="00F56C31" w:rsidP="5EB22072" w:rsidRDefault="00F56C31" w14:paraId="3EFAB2F8" w14:textId="19575B82">
      <w:p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2201 C St</w:t>
      </w:r>
      <w:r w:rsidRPr="5EB22072" w:rsidR="017CA546">
        <w:rPr>
          <w:rFonts w:ascii="Calibri" w:hAnsi="Calibri" w:eastAsia="Calibri" w:cs="Calibri" w:asciiTheme="minorAscii" w:hAnsiTheme="minorAscii" w:eastAsiaTheme="minorAscii" w:cstheme="minorAscii"/>
          <w:color w:val="000000" w:themeColor="text1" w:themeTint="FF" w:themeShade="FF"/>
          <w:sz w:val="20"/>
          <w:szCs w:val="20"/>
        </w:rPr>
        <w:t>reet</w:t>
      </w: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 xml:space="preserve"> NW</w:t>
      </w:r>
      <w:r>
        <w:br/>
      </w: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 xml:space="preserve">Washington, </w:t>
      </w: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 xml:space="preserve">DC </w:t>
      </w:r>
    </w:p>
    <w:p w:rsidR="00F56C31" w:rsidP="5EB22072" w:rsidRDefault="00F56C31" w14:paraId="32B09D00" w14:textId="77777777">
      <w:p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20520</w:t>
      </w:r>
    </w:p>
    <w:p w:rsidR="00F56C31" w:rsidP="5EB22072" w:rsidRDefault="00F56C31" w14:paraId="3C83D8B9" w14:textId="77777777">
      <w:pPr>
        <w:spacing w:after="0" w:line="240" w:lineRule="auto"/>
        <w:rPr>
          <w:rFonts w:ascii="Calibri" w:hAnsi="Calibri" w:eastAsia="Calibri" w:cs="Calibri" w:asciiTheme="minorAscii" w:hAnsiTheme="minorAscii" w:eastAsiaTheme="minorAscii" w:cstheme="minorAscii"/>
          <w:color w:val="000000" w:themeColor="text1"/>
          <w:sz w:val="20"/>
          <w:szCs w:val="20"/>
        </w:rPr>
      </w:pPr>
      <w:r w:rsidRPr="5EB22072" w:rsidR="00F56C31">
        <w:rPr>
          <w:rFonts w:ascii="Calibri" w:hAnsi="Calibri" w:eastAsia="Calibri" w:cs="Calibri" w:asciiTheme="minorAscii" w:hAnsiTheme="minorAscii" w:eastAsiaTheme="minorAscii" w:cstheme="minorAscii"/>
          <w:color w:val="000000" w:themeColor="text1" w:themeTint="FF" w:themeShade="FF"/>
          <w:sz w:val="20"/>
          <w:szCs w:val="20"/>
        </w:rPr>
        <w:t>U.S.A</w:t>
      </w:r>
    </w:p>
    <w:p w:rsidRPr="00E431ED" w:rsidR="00E431ED" w:rsidP="5EB22072" w:rsidRDefault="00F56C31" w14:paraId="291E153D" w14:textId="77777777">
      <w:pPr>
        <w:spacing w:after="0" w:line="240" w:lineRule="auto"/>
        <w:rPr>
          <w:rFonts w:ascii="Calibri" w:hAnsi="Calibri" w:eastAsia="Calibri" w:cs="Calibri" w:asciiTheme="minorAscii" w:hAnsiTheme="minorAscii" w:eastAsiaTheme="minorAscii" w:cstheme="minorAscii"/>
          <w:i w:val="1"/>
          <w:iCs w:val="1"/>
        </w:rPr>
      </w:pPr>
      <w:r w:rsidRPr="5EB22072" w:rsidR="00F56C31">
        <w:rPr>
          <w:rFonts w:ascii="Calibri" w:hAnsi="Calibri" w:eastAsia="Calibri" w:cs="Calibri" w:asciiTheme="minorAscii" w:hAnsiTheme="minorAscii" w:eastAsiaTheme="minorAscii" w:cstheme="minorAscii"/>
          <w:sz w:val="20"/>
          <w:szCs w:val="20"/>
        </w:rPr>
        <w:t>Twitter/</w:t>
      </w:r>
      <w:r w:rsidRPr="5EB22072" w:rsidR="00C5015E">
        <w:rPr>
          <w:rFonts w:ascii="Calibri" w:hAnsi="Calibri" w:eastAsia="Calibri" w:cs="Calibri" w:asciiTheme="minorAscii" w:hAnsiTheme="minorAscii" w:eastAsiaTheme="minorAscii" w:cstheme="minorAscii"/>
          <w:sz w:val="20"/>
          <w:szCs w:val="20"/>
        </w:rPr>
        <w:t xml:space="preserve"> </w:t>
      </w:r>
      <w:r w:rsidRPr="5EB22072" w:rsidR="00F56C31">
        <w:rPr>
          <w:rFonts w:ascii="Calibri" w:hAnsi="Calibri" w:eastAsia="Calibri" w:cs="Calibri" w:asciiTheme="minorAscii" w:hAnsiTheme="minorAscii" w:eastAsiaTheme="minorAscii" w:cstheme="minorAscii"/>
          <w:sz w:val="20"/>
          <w:szCs w:val="20"/>
        </w:rPr>
        <w:t xml:space="preserve">Instagram: </w:t>
      </w:r>
      <w:r w:rsidRPr="5EB22072" w:rsidR="00F56C31">
        <w:rPr>
          <w:rFonts w:ascii="Calibri" w:hAnsi="Calibri" w:eastAsia="Calibri" w:cs="Calibri" w:asciiTheme="minorAscii" w:hAnsiTheme="minorAscii" w:eastAsiaTheme="minorAscii" w:cstheme="minorAscii"/>
          <w:sz w:val="20"/>
          <w:szCs w:val="20"/>
        </w:rPr>
        <w:t>@SecBlinken</w:t>
      </w:r>
    </w:p>
    <w:p w:rsidR="00F56C31" w:rsidP="5EB22072" w:rsidRDefault="00F56C31" w14:paraId="02218B72" w14:textId="77777777">
      <w:pPr>
        <w:rPr>
          <w:rFonts w:ascii="Calibri" w:hAnsi="Calibri" w:eastAsia="Calibri" w:cs="Calibri" w:asciiTheme="minorAscii" w:hAnsiTheme="minorAscii" w:eastAsiaTheme="minorAscii" w:cstheme="minorAscii"/>
          <w:b w:val="1"/>
          <w:bCs w:val="1"/>
        </w:rPr>
      </w:pPr>
    </w:p>
    <w:p w:rsidR="25879A70" w:rsidP="5EB22072" w:rsidRDefault="25879A70" w14:paraId="0980E381" w14:textId="464DB071">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5EB22072" w:rsidR="25879A7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Dear Secretary of State,</w:t>
      </w:r>
    </w:p>
    <w:p w:rsidR="25879A70" w:rsidP="637EFF55" w:rsidRDefault="25879A70" w14:paraId="4C631BF9" w14:textId="22A6F0E6">
      <w:pPr>
        <w:pStyle w:val="Normal"/>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637EFF55" w:rsidR="10D4937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Ciham Ali, a US citizen born in Los Angeles and raised in Eritrea, has been missing since 8 December 2012. The teenager who dreamt of becoming a fashion designer was arrested at the Eritrean border when she was 15. Her arrest appears to be in retaliation against her father’s suspected involvement in a coup attempt on the Eritrean government. Nine years on and no one knows where Ciham is. Eritrea is notorious for imprisoning people in underground containers where they torture, starve or even kill them. The US government must act now. Please use your influence and speak out for Ciham: demand her immediate and unconditional release.</w:t>
      </w:r>
    </w:p>
    <w:p w:rsidR="25879A70" w:rsidP="5EB22072" w:rsidRDefault="25879A70" w14:paraId="73CAF22C" w14:textId="4E4AB34F">
      <w:pPr>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pPr>
      <w:r w:rsidRPr="5EB22072" w:rsidR="25879A7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GB"/>
        </w:rPr>
        <w:t>Yours sincerely</w:t>
      </w:r>
    </w:p>
    <w:p w:rsidR="637EFF55" w:rsidP="637EFF55" w:rsidRDefault="637EFF55" w14:noSpellErr="1" w14:paraId="493BFC20" w14:textId="7CED42EF">
      <w:pPr>
        <w:pStyle w:val="Normal"/>
        <w:rPr>
          <w:rFonts w:ascii="Calibri" w:hAnsi="Calibri" w:eastAsia="Calibri" w:cs=""/>
          <w:b w:val="1"/>
          <w:bCs w:val="1"/>
          <w:sz w:val="22"/>
          <w:szCs w:val="22"/>
        </w:rPr>
      </w:pPr>
    </w:p>
    <w:p w:rsidR="00FE0292" w:rsidP="5EB22072" w:rsidRDefault="006172C0" w14:paraId="07D36E6B" w14:textId="7D76DEE3">
      <w:pPr>
        <w:rPr>
          <w:rFonts w:ascii="Calibri" w:hAnsi="Calibri" w:eastAsia="Calibri" w:cs="Calibri" w:asciiTheme="minorAscii" w:hAnsiTheme="minorAscii" w:eastAsiaTheme="minorAscii" w:cstheme="minorAscii"/>
          <w:b w:val="1"/>
          <w:bCs w:val="1"/>
        </w:rPr>
      </w:pPr>
      <w:r w:rsidRPr="4DB4AA5A" w:rsidR="69D5A312">
        <w:rPr>
          <w:b w:val="1"/>
          <w:bCs w:val="1"/>
          <w:highlight w:val="lightGray"/>
        </w:rPr>
        <w:t>Solidarity action:</w:t>
      </w:r>
      <w:r>
        <w:br/>
      </w:r>
      <w:r w:rsidRPr="4DB4AA5A" w:rsidR="0F017AEE">
        <w:rPr>
          <w:rFonts w:ascii="Calibri" w:hAnsi="Calibri" w:eastAsia="Calibri" w:cs="Calibri" w:asciiTheme="minorAscii" w:hAnsiTheme="minorAscii" w:eastAsiaTheme="minorAscii" w:cstheme="minorAscii"/>
          <w:b w:val="1"/>
          <w:bCs w:val="1"/>
        </w:rPr>
        <w:t xml:space="preserve">Help </w:t>
      </w:r>
      <w:r w:rsidRPr="4DB4AA5A" w:rsidR="0F017AEE">
        <w:rPr>
          <w:rFonts w:ascii="Calibri" w:hAnsi="Calibri" w:eastAsia="Calibri" w:cs="Calibri" w:asciiTheme="minorAscii" w:hAnsiTheme="minorAscii" w:eastAsiaTheme="minorAscii" w:cstheme="minorAscii"/>
          <w:b w:val="1"/>
          <w:bCs w:val="1"/>
        </w:rPr>
        <w:t>Ciham’s</w:t>
      </w:r>
      <w:r w:rsidRPr="4DB4AA5A" w:rsidR="0F017AEE">
        <w:rPr>
          <w:rFonts w:ascii="Calibri" w:hAnsi="Calibri" w:eastAsia="Calibri" w:cs="Calibri" w:asciiTheme="minorAscii" w:hAnsiTheme="minorAscii" w:eastAsiaTheme="minorAscii" w:cstheme="minorAscii"/>
          <w:b w:val="1"/>
          <w:bCs w:val="1"/>
        </w:rPr>
        <w:t xml:space="preserve"> family keep their hope</w:t>
      </w:r>
      <w:r w:rsidRPr="4DB4AA5A" w:rsidR="1F35E985">
        <w:rPr>
          <w:rFonts w:ascii="Calibri" w:hAnsi="Calibri" w:eastAsia="Calibri" w:cs="Calibri" w:asciiTheme="minorAscii" w:hAnsiTheme="minorAscii" w:eastAsiaTheme="minorAscii" w:cstheme="minorAscii"/>
          <w:b w:val="1"/>
          <w:bCs w:val="1"/>
        </w:rPr>
        <w:t>s</w:t>
      </w:r>
      <w:r w:rsidRPr="4DB4AA5A" w:rsidR="0F017AEE">
        <w:rPr>
          <w:rFonts w:ascii="Calibri" w:hAnsi="Calibri" w:eastAsia="Calibri" w:cs="Calibri" w:asciiTheme="minorAscii" w:hAnsiTheme="minorAscii" w:eastAsiaTheme="minorAscii" w:cstheme="minorAscii"/>
          <w:b w:val="1"/>
          <w:bCs w:val="1"/>
        </w:rPr>
        <w:t xml:space="preserve"> </w:t>
      </w:r>
      <w:r w:rsidRPr="4DB4AA5A" w:rsidR="0F017AEE">
        <w:rPr>
          <w:rFonts w:ascii="Calibri" w:hAnsi="Calibri" w:eastAsia="Calibri" w:cs="Calibri" w:asciiTheme="minorAscii" w:hAnsiTheme="minorAscii" w:eastAsiaTheme="minorAscii" w:cstheme="minorAscii"/>
          <w:b w:val="1"/>
          <w:bCs w:val="1"/>
        </w:rPr>
        <w:t>alive</w:t>
      </w:r>
    </w:p>
    <w:p w:rsidR="00C5015E" w:rsidP="5EB22072" w:rsidRDefault="4F6407B5" w14:paraId="3012F52C" w14:textId="6C0DCFB2">
      <w:pPr>
        <w:rPr>
          <w:rFonts w:ascii="Calibri" w:hAnsi="Calibri" w:eastAsia="Calibri" w:cs="Calibri" w:asciiTheme="minorAscii" w:hAnsiTheme="minorAscii" w:eastAsiaTheme="minorAscii" w:cstheme="minorAscii"/>
        </w:rPr>
      </w:pPr>
      <w:r w:rsidRPr="5EB22072" w:rsidR="4F6407B5">
        <w:rPr>
          <w:rFonts w:ascii="Calibri" w:hAnsi="Calibri" w:eastAsia="Calibri" w:cs="Calibri" w:asciiTheme="minorAscii" w:hAnsiTheme="minorAscii" w:eastAsiaTheme="minorAscii" w:cstheme="minorAscii"/>
        </w:rPr>
        <w:t xml:space="preserve">Take a picture of yourself wearing anything purple – </w:t>
      </w:r>
      <w:r w:rsidRPr="5EB22072" w:rsidR="4F6407B5">
        <w:rPr>
          <w:rFonts w:ascii="Calibri" w:hAnsi="Calibri" w:eastAsia="Calibri" w:cs="Calibri" w:asciiTheme="minorAscii" w:hAnsiTheme="minorAscii" w:eastAsiaTheme="minorAscii" w:cstheme="minorAscii"/>
        </w:rPr>
        <w:t>Ciham's</w:t>
      </w:r>
      <w:r w:rsidRPr="5EB22072" w:rsidR="4F6407B5">
        <w:rPr>
          <w:rFonts w:ascii="Calibri" w:hAnsi="Calibri" w:eastAsia="Calibri" w:cs="Calibri" w:asciiTheme="minorAscii" w:hAnsiTheme="minorAscii" w:eastAsiaTheme="minorAscii" w:cstheme="minorAscii"/>
        </w:rPr>
        <w:t xml:space="preserve"> favourite colo</w:t>
      </w:r>
      <w:r w:rsidRPr="5EB22072" w:rsidR="000E495C">
        <w:rPr>
          <w:rFonts w:ascii="Calibri" w:hAnsi="Calibri" w:eastAsia="Calibri" w:cs="Calibri" w:asciiTheme="minorAscii" w:hAnsiTheme="minorAscii" w:eastAsiaTheme="minorAscii" w:cstheme="minorAscii"/>
        </w:rPr>
        <w:t>u</w:t>
      </w:r>
      <w:r w:rsidRPr="5EB22072" w:rsidR="4F6407B5">
        <w:rPr>
          <w:rFonts w:ascii="Calibri" w:hAnsi="Calibri" w:eastAsia="Calibri" w:cs="Calibri" w:asciiTheme="minorAscii" w:hAnsiTheme="minorAscii" w:eastAsiaTheme="minorAscii" w:cstheme="minorAscii"/>
        </w:rPr>
        <w:t xml:space="preserve">r </w:t>
      </w:r>
      <w:r w:rsidRPr="5EB22072" w:rsidR="000E495C">
        <w:rPr>
          <w:rFonts w:ascii="Calibri" w:hAnsi="Calibri" w:eastAsia="Calibri" w:cs="Calibri" w:asciiTheme="minorAscii" w:hAnsiTheme="minorAscii" w:eastAsiaTheme="minorAscii" w:cstheme="minorAscii"/>
        </w:rPr>
        <w:t xml:space="preserve">– </w:t>
      </w:r>
      <w:r w:rsidRPr="5EB22072" w:rsidR="4F6407B5">
        <w:rPr>
          <w:rFonts w:ascii="Calibri" w:hAnsi="Calibri" w:eastAsia="Calibri" w:cs="Calibri" w:asciiTheme="minorAscii" w:hAnsiTheme="minorAscii" w:eastAsiaTheme="minorAscii" w:cstheme="minorAscii"/>
        </w:rPr>
        <w:t>and post it on social media</w:t>
      </w:r>
      <w:r w:rsidRPr="5EB22072" w:rsidR="606DEE72">
        <w:rPr>
          <w:rFonts w:ascii="Calibri" w:hAnsi="Calibri" w:eastAsia="Calibri" w:cs="Calibri" w:asciiTheme="minorAscii" w:hAnsiTheme="minorAscii" w:eastAsiaTheme="minorAscii" w:cstheme="minorAscii"/>
        </w:rPr>
        <w:t xml:space="preserve"> to show solida</w:t>
      </w:r>
      <w:r w:rsidRPr="5EB22072" w:rsidR="000E495C">
        <w:rPr>
          <w:rFonts w:ascii="Calibri" w:hAnsi="Calibri" w:eastAsia="Calibri" w:cs="Calibri" w:asciiTheme="minorAscii" w:hAnsiTheme="minorAscii" w:eastAsiaTheme="minorAscii" w:cstheme="minorAscii"/>
        </w:rPr>
        <w:t>ri</w:t>
      </w:r>
      <w:r w:rsidRPr="5EB22072" w:rsidR="606DEE72">
        <w:rPr>
          <w:rFonts w:ascii="Calibri" w:hAnsi="Calibri" w:eastAsia="Calibri" w:cs="Calibri" w:asciiTheme="minorAscii" w:hAnsiTheme="minorAscii" w:eastAsiaTheme="minorAscii" w:cstheme="minorAscii"/>
        </w:rPr>
        <w:t xml:space="preserve">ty with </w:t>
      </w:r>
      <w:r w:rsidRPr="5EB22072" w:rsidR="606DEE72">
        <w:rPr>
          <w:rFonts w:ascii="Calibri" w:hAnsi="Calibri" w:eastAsia="Calibri" w:cs="Calibri" w:asciiTheme="minorAscii" w:hAnsiTheme="minorAscii" w:eastAsiaTheme="minorAscii" w:cstheme="minorAscii"/>
        </w:rPr>
        <w:t>Ciham</w:t>
      </w:r>
      <w:r w:rsidRPr="5EB22072" w:rsidR="606DEE72">
        <w:rPr>
          <w:rFonts w:ascii="Calibri" w:hAnsi="Calibri" w:eastAsia="Calibri" w:cs="Calibri" w:asciiTheme="minorAscii" w:hAnsiTheme="minorAscii" w:eastAsiaTheme="minorAscii" w:cstheme="minorAscii"/>
        </w:rPr>
        <w:t xml:space="preserve"> and her family.</w:t>
      </w:r>
      <w:r w:rsidRPr="5EB22072" w:rsidR="0FF7118C">
        <w:rPr>
          <w:rFonts w:ascii="Calibri" w:hAnsi="Calibri" w:eastAsia="Calibri" w:cs="Calibri" w:asciiTheme="minorAscii" w:hAnsiTheme="minorAscii" w:eastAsiaTheme="minorAscii" w:cstheme="minorAscii"/>
        </w:rPr>
        <w:t xml:space="preserve"> </w:t>
      </w:r>
      <w:r w:rsidRPr="5EB22072" w:rsidR="3F41E4C4">
        <w:rPr>
          <w:rFonts w:ascii="Calibri" w:hAnsi="Calibri" w:eastAsia="Calibri" w:cs="Calibri" w:asciiTheme="minorAscii" w:hAnsiTheme="minorAscii" w:eastAsiaTheme="minorAscii" w:cstheme="minorAscii"/>
        </w:rPr>
        <w:t>Use the hashtag</w:t>
      </w:r>
      <w:r w:rsidRPr="5EB22072" w:rsidR="38131799">
        <w:rPr>
          <w:rFonts w:ascii="Calibri" w:hAnsi="Calibri" w:eastAsia="Calibri" w:cs="Calibri" w:asciiTheme="minorAscii" w:hAnsiTheme="minorAscii" w:eastAsiaTheme="minorAscii" w:cstheme="minorAscii"/>
        </w:rPr>
        <w:t xml:space="preserve"> #Purple4Ciham</w:t>
      </w:r>
      <w:r w:rsidRPr="5EB22072" w:rsidR="3F41E4C4">
        <w:rPr>
          <w:rFonts w:ascii="Calibri" w:hAnsi="Calibri" w:eastAsia="Calibri" w:cs="Calibri" w:asciiTheme="minorAscii" w:hAnsiTheme="minorAscii" w:eastAsiaTheme="minorAscii" w:cstheme="minorAscii"/>
        </w:rPr>
        <w:t xml:space="preserve"> and t</w:t>
      </w:r>
      <w:r w:rsidRPr="5EB22072" w:rsidR="4F6407B5">
        <w:rPr>
          <w:rFonts w:ascii="Calibri" w:hAnsi="Calibri" w:eastAsia="Calibri" w:cs="Calibri" w:asciiTheme="minorAscii" w:hAnsiTheme="minorAscii" w:eastAsiaTheme="minorAscii" w:cstheme="minorAscii"/>
        </w:rPr>
        <w:t xml:space="preserve">ag Secretary </w:t>
      </w:r>
      <w:proofErr w:type="spellStart"/>
      <w:r w:rsidRPr="5EB22072" w:rsidR="4F6407B5">
        <w:rPr>
          <w:rFonts w:ascii="Calibri" w:hAnsi="Calibri" w:eastAsia="Calibri" w:cs="Calibri" w:asciiTheme="minorAscii" w:hAnsiTheme="minorAscii" w:eastAsiaTheme="minorAscii" w:cstheme="minorAscii"/>
        </w:rPr>
        <w:t>Blinken</w:t>
      </w:r>
      <w:proofErr w:type="spellEnd"/>
      <w:r w:rsidRPr="5EB22072" w:rsidR="443C9292">
        <w:rPr>
          <w:rFonts w:ascii="Calibri" w:hAnsi="Calibri" w:eastAsia="Calibri" w:cs="Calibri" w:asciiTheme="minorAscii" w:hAnsiTheme="minorAscii" w:eastAsiaTheme="minorAscii" w:cstheme="minorAscii"/>
        </w:rPr>
        <w:t xml:space="preserve">! </w:t>
      </w:r>
    </w:p>
    <w:p w:rsidRPr="00D9251E" w:rsidR="00F45E32" w:rsidP="5EB22072" w:rsidRDefault="00F45E32" w14:paraId="6643B677" w14:textId="6ACDBE79">
      <w:pPr>
        <w:spacing w:after="0"/>
        <w:rPr>
          <w:rFonts w:ascii="Calibri" w:hAnsi="Calibri" w:eastAsia="Calibri" w:cs="Calibri" w:asciiTheme="minorAscii" w:hAnsiTheme="minorAscii" w:eastAsiaTheme="minorAscii" w:cstheme="minorAscii"/>
          <w:color w:val="5B9BD5" w:themeColor="accent1"/>
          <w:lang w:val="pt-BR"/>
        </w:rPr>
      </w:pPr>
    </w:p>
    <w:sectPr w:rsidRPr="00D9251E" w:rsidR="00F45E32" w:rsidSect="002C563F">
      <w:headerReference w:type="even" r:id="rId14"/>
      <w:headerReference w:type="default" r:id="rId15"/>
      <w:footerReference w:type="even" r:id="rId16"/>
      <w:footerReference w:type="default" r:id="rId17"/>
      <w:headerReference w:type="first" r:id="rId18"/>
      <w:footerReference w:type="first" r:id="rId19"/>
      <w:pgSz w:w="11906" w:h="16838" w:orient="portrait"/>
      <w:pgMar w:top="1440" w:right="1440" w:bottom="709" w:left="1440" w:header="708" w:footer="708"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B5428" w:rsidRDefault="008B5428" w14:paraId="5F2F719C" w14:textId="77777777">
      <w:r>
        <w:separator/>
      </w:r>
    </w:p>
  </w:endnote>
  <w:endnote w:type="continuationSeparator" w:id="0">
    <w:p w:rsidR="008B5428" w:rsidRDefault="008B5428" w14:paraId="6B2A6BE5" w14:textId="77777777">
      <w:r>
        <w:continuationSeparator/>
      </w:r>
    </w:p>
  </w:endnote>
  <w:endnote w:type="continuationNotice" w:id="1">
    <w:p w:rsidR="008B5428" w:rsidRDefault="008B5428" w14:paraId="4A187607"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mnesty Trade Gothic Bold Cn">
    <w:altName w:val="DokChampa"/>
    <w:charset w:val="00"/>
    <w:family w:val="auto"/>
    <w:pitch w:val="variable"/>
    <w:sig w:usb0="03000003" w:usb1="00000000" w:usb2="00000000" w:usb3="00000000" w:csb0="00000001" w:csb1="00000000"/>
  </w:font>
  <w:font w:name="Amnesty Trade Gothic Cn">
    <w:altName w:val="Calibri"/>
    <w:charset w:val="00"/>
    <w:family w:val="swiss"/>
    <w:pitch w:val="variable"/>
    <w:sig w:usb0="800000AF" w:usb1="5000204A" w:usb2="00000000" w:usb3="00000000" w:csb0="0000009B"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mnesty Trade Gothic">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4A15B98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3DFBFF99"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64DE251C"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B5428" w:rsidRDefault="008B5428" w14:paraId="5B2F1034" w14:textId="77777777">
      <w:r>
        <w:separator/>
      </w:r>
    </w:p>
  </w:footnote>
  <w:footnote w:type="continuationSeparator" w:id="0">
    <w:p w:rsidR="008B5428" w:rsidRDefault="008B5428" w14:paraId="47DE05F4" w14:textId="77777777">
      <w:r>
        <w:continuationSeparator/>
      </w:r>
    </w:p>
  </w:footnote>
  <w:footnote w:type="continuationNotice" w:id="1">
    <w:p w:rsidR="008B5428" w:rsidRDefault="008B5428" w14:paraId="616A8B0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6BB514CD"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208EF588"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2761B" w:rsidRDefault="00B2761B" w14:paraId="3A85C84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55" style="width:11.5pt;height:11.5pt" o:bullet="t" filled="t" type="#_x0000_t75">
        <v:fill color2="black"/>
        <v:imagedata o:title="" r:id="rId1"/>
      </v:shape>
    </w:pict>
  </w:numPicBullet>
  <w:abstractNum w:abstractNumId="0" w15:restartNumberingAfterBreak="0">
    <w:nsid w:val="00000001"/>
    <w:multiLevelType w:val="multilevel"/>
    <w:tmpl w:val="00000001"/>
    <w:lvl w:ilvl="0">
      <w:start w:val="1"/>
      <w:numFmt w:val="none"/>
      <w:pStyle w:val="Heading1"/>
      <w:suff w:val="nothing"/>
      <w:lvlText w:val=""/>
      <w:lvlJc w:val="left"/>
      <w:pPr>
        <w:tabs>
          <w:tab w:val="num" w:pos="0"/>
        </w:tabs>
      </w:pPr>
      <w:rPr>
        <w:rFonts w:cs="Times New Roman"/>
      </w:rPr>
    </w:lvl>
    <w:lvl w:ilvl="1">
      <w:start w:val="1"/>
      <w:numFmt w:val="none"/>
      <w:pStyle w:val="Heading2"/>
      <w:suff w:val="nothing"/>
      <w:lvlText w:val=""/>
      <w:lvlJc w:val="left"/>
      <w:pPr>
        <w:tabs>
          <w:tab w:val="num" w:pos="0"/>
        </w:tabs>
      </w:pPr>
      <w:rPr>
        <w:rFonts w:cs="Times New Roman"/>
      </w:rPr>
    </w:lvl>
    <w:lvl w:ilvl="2">
      <w:start w:val="1"/>
      <w:numFmt w:val="none"/>
      <w:pStyle w:val="Heading3"/>
      <w:suff w:val="nothing"/>
      <w:lvlText w:val=""/>
      <w:lvlJc w:val="left"/>
      <w:pPr>
        <w:tabs>
          <w:tab w:val="num" w:pos="0"/>
        </w:tabs>
      </w:pPr>
      <w:rPr>
        <w:rFonts w:cs="Times New Roman"/>
      </w:rPr>
    </w:lvl>
    <w:lvl w:ilvl="3">
      <w:start w:val="1"/>
      <w:numFmt w:val="none"/>
      <w:pStyle w:val="Heading4"/>
      <w:suff w:val="nothing"/>
      <w:lvlText w:val=""/>
      <w:lvlJc w:val="left"/>
      <w:pPr>
        <w:tabs>
          <w:tab w:val="num" w:pos="0"/>
        </w:tabs>
      </w:pPr>
      <w:rPr>
        <w:rFonts w:cs="Times New Roman"/>
      </w:rPr>
    </w:lvl>
    <w:lvl w:ilvl="4">
      <w:start w:val="1"/>
      <w:numFmt w:val="none"/>
      <w:pStyle w:val="Heading5"/>
      <w:suff w:val="nothing"/>
      <w:lvlText w:val=""/>
      <w:lvlJc w:val="left"/>
      <w:pPr>
        <w:tabs>
          <w:tab w:val="num" w:pos="0"/>
        </w:tabs>
      </w:pPr>
      <w:rPr>
        <w:rFonts w:cs="Times New Roman"/>
      </w:rPr>
    </w:lvl>
    <w:lvl w:ilvl="5">
      <w:start w:val="1"/>
      <w:numFmt w:val="none"/>
      <w:pStyle w:val="Heading6"/>
      <w:suff w:val="nothing"/>
      <w:lvlText w:val=""/>
      <w:lvlJc w:val="left"/>
      <w:pPr>
        <w:tabs>
          <w:tab w:val="num" w:pos="0"/>
        </w:tabs>
      </w:pPr>
      <w:rPr>
        <w:rFonts w:cs="Times New Roman"/>
      </w:rPr>
    </w:lvl>
    <w:lvl w:ilvl="6">
      <w:start w:val="1"/>
      <w:numFmt w:val="none"/>
      <w:pStyle w:val="Heading7"/>
      <w:suff w:val="nothing"/>
      <w:lvlText w:val=""/>
      <w:lvlJc w:val="left"/>
      <w:pPr>
        <w:tabs>
          <w:tab w:val="num" w:pos="0"/>
        </w:tabs>
      </w:pPr>
      <w:rPr>
        <w:rFonts w:cs="Times New Roman"/>
      </w:rPr>
    </w:lvl>
    <w:lvl w:ilvl="7">
      <w:start w:val="1"/>
      <w:numFmt w:val="none"/>
      <w:pStyle w:val="Heading8"/>
      <w:suff w:val="nothing"/>
      <w:lvlText w:val=""/>
      <w:lvlJc w:val="left"/>
      <w:pPr>
        <w:tabs>
          <w:tab w:val="num" w:pos="0"/>
        </w:tabs>
      </w:pPr>
      <w:rPr>
        <w:rFonts w:cs="Times New Roman"/>
      </w:rPr>
    </w:lvl>
    <w:lvl w:ilvl="8">
      <w:start w:val="1"/>
      <w:numFmt w:val="none"/>
      <w:pStyle w:val="Heading9"/>
      <w:suff w:val="nothing"/>
      <w:lvlText w:val=""/>
      <w:lvlJc w:val="left"/>
      <w:pPr>
        <w:tabs>
          <w:tab w:val="num" w:pos="0"/>
        </w:tabs>
      </w:pPr>
      <w:rPr>
        <w:rFonts w:cs="Times New Roman"/>
      </w:rPr>
    </w:lvl>
  </w:abstractNum>
  <w:abstractNum w:abstractNumId="1" w15:restartNumberingAfterBreak="0">
    <w:nsid w:val="00000002"/>
    <w:multiLevelType w:val="multilevel"/>
    <w:tmpl w:val="79787F56"/>
    <w:numStyleLink w:val="AINumberedList"/>
  </w:abstractNum>
  <w:abstractNum w:abstractNumId="2" w15:restartNumberingAfterBreak="0">
    <w:nsid w:val="00000003"/>
    <w:multiLevelType w:val="multilevel"/>
    <w:tmpl w:val="5B58B218"/>
    <w:numStyleLink w:val="AIBulletList"/>
  </w:abstractNum>
  <w:abstractNum w:abstractNumId="3" w15:restartNumberingAfterBreak="0">
    <w:nsid w:val="000B5ECC"/>
    <w:multiLevelType w:val="multilevel"/>
    <w:tmpl w:val="5B58B218"/>
    <w:numStyleLink w:val="AIBulletList"/>
  </w:abstractNum>
  <w:abstractNum w:abstractNumId="4" w15:restartNumberingAfterBreak="0">
    <w:nsid w:val="001C5292"/>
    <w:multiLevelType w:val="multilevel"/>
    <w:tmpl w:val="FB62792E"/>
    <w:lvl w:ilvl="0">
      <w:start w:val="1"/>
      <w:numFmt w:val="bullet"/>
      <w:lvlText w:val=""/>
      <w:lvlJc w:val="left"/>
      <w:pPr>
        <w:tabs>
          <w:tab w:val="num" w:pos="357"/>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5" w15:restartNumberingAfterBreak="0">
    <w:nsid w:val="04347DDD"/>
    <w:multiLevelType w:val="multilevel"/>
    <w:tmpl w:val="B330E8B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firstLine="6"/>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6" w15:restartNumberingAfterBreak="0">
    <w:nsid w:val="07796BD6"/>
    <w:multiLevelType w:val="multilevel"/>
    <w:tmpl w:val="79787F56"/>
    <w:numStyleLink w:val="AINumberedList"/>
  </w:abstractNum>
  <w:abstractNum w:abstractNumId="7" w15:restartNumberingAfterBreak="0">
    <w:nsid w:val="07C6744F"/>
    <w:multiLevelType w:val="multilevel"/>
    <w:tmpl w:val="7D7ED17E"/>
    <w:lvl w:ilvl="0">
      <w:start w:val="1"/>
      <w:numFmt w:val="bullet"/>
      <w:lvlText w:val=""/>
      <w:lvlJc w:val="left"/>
      <w:pPr>
        <w:tabs>
          <w:tab w:val="num" w:pos="340"/>
        </w:tabs>
      </w:pPr>
      <w:rPr>
        <w:rFonts w:hint="default" w:ascii="Wingdings" w:hAnsi="Wingdings"/>
        <w:color w:val="999999"/>
        <w:sz w:val="14"/>
      </w:rPr>
    </w:lvl>
    <w:lvl w:ilvl="1">
      <w:start w:val="1"/>
      <w:numFmt w:val="bullet"/>
      <w:lvlText w:val=""/>
      <w:lvlJc w:val="left"/>
      <w:pPr>
        <w:tabs>
          <w:tab w:val="num" w:pos="357"/>
        </w:tabs>
        <w:ind w:left="340" w:firstLine="20"/>
      </w:pPr>
      <w:rPr>
        <w:rFonts w:hint="default" w:ascii="Wingdings" w:hAnsi="Wingdings"/>
        <w:color w:val="999999"/>
        <w:sz w:val="14"/>
      </w:rPr>
    </w:lvl>
    <w:lvl w:ilvl="2">
      <w:start w:val="1"/>
      <w:numFmt w:val="bullet"/>
      <w:lvlText w:val=""/>
      <w:lvlJc w:val="left"/>
      <w:pPr>
        <w:tabs>
          <w:tab w:val="num" w:pos="1134"/>
        </w:tabs>
        <w:ind w:left="737" w:hanging="17"/>
      </w:pPr>
      <w:rPr>
        <w:rFonts w:hint="default" w:ascii="Wingdings" w:hAnsi="Wingdings"/>
        <w:color w:val="999999"/>
        <w:sz w:val="14"/>
      </w:rPr>
    </w:lvl>
    <w:lvl w:ilvl="3">
      <w:start w:val="1"/>
      <w:numFmt w:val="bullet"/>
      <w:lvlText w:val=""/>
      <w:lvlJc w:val="left"/>
      <w:pPr>
        <w:tabs>
          <w:tab w:val="num" w:pos="1531"/>
        </w:tabs>
        <w:ind w:left="1077" w:firstLine="3"/>
      </w:pPr>
      <w:rPr>
        <w:rFonts w:hint="default" w:ascii="Wingdings" w:hAnsi="Wingdings"/>
        <w:color w:val="999999"/>
        <w:sz w:val="14"/>
      </w:rPr>
    </w:lvl>
    <w:lvl w:ilvl="4">
      <w:start w:val="1"/>
      <w:numFmt w:val="bullet"/>
      <w:lvlText w:val=""/>
      <w:lvlJc w:val="left"/>
      <w:pPr>
        <w:tabs>
          <w:tab w:val="num" w:pos="1531"/>
        </w:tabs>
        <w:ind w:left="1077"/>
      </w:pPr>
      <w:rPr>
        <w:rFonts w:hint="default" w:ascii="Wingdings" w:hAnsi="Wingdings"/>
        <w:color w:val="999999"/>
        <w:sz w:val="14"/>
      </w:rPr>
    </w:lvl>
    <w:lvl w:ilvl="5">
      <w:start w:val="1"/>
      <w:numFmt w:val="bullet"/>
      <w:lvlText w:val=""/>
      <w:lvlJc w:val="left"/>
      <w:pPr>
        <w:tabs>
          <w:tab w:val="num" w:pos="1531"/>
        </w:tabs>
        <w:ind w:left="1077"/>
      </w:pPr>
      <w:rPr>
        <w:rFonts w:hint="default" w:ascii="Wingdings" w:hAnsi="Wingdings"/>
        <w:color w:val="999999"/>
        <w:sz w:val="14"/>
      </w:rPr>
    </w:lvl>
    <w:lvl w:ilvl="6">
      <w:start w:val="1"/>
      <w:numFmt w:val="bullet"/>
      <w:lvlText w:val=""/>
      <w:lvlJc w:val="left"/>
      <w:pPr>
        <w:tabs>
          <w:tab w:val="num" w:pos="1531"/>
        </w:tabs>
        <w:ind w:left="1077"/>
      </w:pPr>
      <w:rPr>
        <w:rFonts w:hint="default" w:ascii="Wingdings" w:hAnsi="Wingdings"/>
        <w:color w:val="999999"/>
        <w:sz w:val="14"/>
      </w:rPr>
    </w:lvl>
    <w:lvl w:ilvl="7">
      <w:start w:val="1"/>
      <w:numFmt w:val="bullet"/>
      <w:lvlText w:val=""/>
      <w:lvlJc w:val="left"/>
      <w:pPr>
        <w:tabs>
          <w:tab w:val="num" w:pos="1531"/>
        </w:tabs>
        <w:ind w:left="1077"/>
      </w:pPr>
      <w:rPr>
        <w:rFonts w:hint="default" w:ascii="Wingdings" w:hAnsi="Wingdings"/>
        <w:color w:val="999999"/>
        <w:sz w:val="14"/>
      </w:rPr>
    </w:lvl>
    <w:lvl w:ilvl="8">
      <w:start w:val="1"/>
      <w:numFmt w:val="bullet"/>
      <w:lvlText w:val=""/>
      <w:lvlJc w:val="left"/>
      <w:pPr>
        <w:tabs>
          <w:tab w:val="num" w:pos="1531"/>
        </w:tabs>
        <w:ind w:left="1077"/>
      </w:pPr>
      <w:rPr>
        <w:rFonts w:hint="default" w:ascii="Wingdings" w:hAnsi="Wingdings"/>
        <w:color w:val="999999"/>
        <w:sz w:val="14"/>
      </w:rPr>
    </w:lvl>
  </w:abstractNum>
  <w:abstractNum w:abstractNumId="8" w15:restartNumberingAfterBreak="0">
    <w:nsid w:val="0C915975"/>
    <w:multiLevelType w:val="hybridMultilevel"/>
    <w:tmpl w:val="00AE69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0DDE2986"/>
    <w:multiLevelType w:val="multilevel"/>
    <w:tmpl w:val="00000002"/>
    <w:lvl w:ilvl="0">
      <w:start w:val="1"/>
      <w:numFmt w:val="decimal"/>
      <w:suff w:val="nothing"/>
      <w:lvlText w:val="%1."/>
      <w:lvlJc w:val="left"/>
      <w:pPr>
        <w:tabs>
          <w:tab w:val="num" w:pos="0"/>
        </w:tabs>
      </w:pPr>
      <w:rPr>
        <w:rFonts w:ascii="Amnesty Trade Gothic Bold Cn" w:hAnsi="Amnesty Trade Gothic Bold Cn" w:cs="Times New Roman"/>
      </w:rPr>
    </w:lvl>
    <w:lvl w:ilvl="1">
      <w:start w:val="1"/>
      <w:numFmt w:val="lowerLetter"/>
      <w:suff w:val="nothing"/>
      <w:lvlText w:val="%2."/>
      <w:lvlJc w:val="left"/>
      <w:pPr>
        <w:tabs>
          <w:tab w:val="num" w:pos="340"/>
        </w:tabs>
        <w:ind w:left="340"/>
      </w:pPr>
      <w:rPr>
        <w:rFonts w:cs="Times New Roman"/>
        <w:b/>
        <w:i w:val="0"/>
      </w:rPr>
    </w:lvl>
    <w:lvl w:ilvl="2">
      <w:start w:val="1"/>
      <w:numFmt w:val="lowerRoman"/>
      <w:lvlText w:val="%3."/>
      <w:lvlJc w:val="left"/>
      <w:pPr>
        <w:tabs>
          <w:tab w:val="num" w:pos="737"/>
        </w:tabs>
        <w:ind w:left="737" w:hanging="17"/>
      </w:pPr>
      <w:rPr>
        <w:rFonts w:cs="Times New Roman"/>
        <w:b/>
        <w:i w:val="0"/>
      </w:rPr>
    </w:lvl>
    <w:lvl w:ilvl="3">
      <w:start w:val="1"/>
      <w:numFmt w:val="decimal"/>
      <w:lvlText w:val="%4."/>
      <w:lvlJc w:val="left"/>
      <w:pPr>
        <w:tabs>
          <w:tab w:val="num" w:pos="1077"/>
        </w:tabs>
        <w:ind w:left="1077" w:firstLine="3"/>
      </w:pPr>
      <w:rPr>
        <w:rFonts w:cs="Times New Roman"/>
        <w:b/>
        <w:i w:val="0"/>
      </w:rPr>
    </w:lvl>
    <w:lvl w:ilvl="4">
      <w:start w:val="1"/>
      <w:numFmt w:val="decimal"/>
      <w:suff w:val="nothing"/>
      <w:lvlText w:val="%5."/>
      <w:lvlJc w:val="left"/>
      <w:pPr>
        <w:tabs>
          <w:tab w:val="num" w:pos="1077"/>
        </w:tabs>
        <w:ind w:left="1077"/>
      </w:pPr>
      <w:rPr>
        <w:rFonts w:cs="Times New Roman"/>
        <w:b/>
        <w:i w:val="0"/>
      </w:rPr>
    </w:lvl>
    <w:lvl w:ilvl="5">
      <w:start w:val="1"/>
      <w:numFmt w:val="decimal"/>
      <w:suff w:val="nothing"/>
      <w:lvlText w:val="%6."/>
      <w:lvlJc w:val="left"/>
      <w:pPr>
        <w:tabs>
          <w:tab w:val="num" w:pos="1077"/>
        </w:tabs>
        <w:ind w:left="1077"/>
      </w:pPr>
      <w:rPr>
        <w:rFonts w:cs="Times New Roman"/>
        <w:b/>
        <w:i w:val="0"/>
      </w:rPr>
    </w:lvl>
    <w:lvl w:ilvl="6">
      <w:start w:val="1"/>
      <w:numFmt w:val="decimal"/>
      <w:suff w:val="nothing"/>
      <w:lvlText w:val="%7."/>
      <w:lvlJc w:val="left"/>
      <w:pPr>
        <w:tabs>
          <w:tab w:val="num" w:pos="1077"/>
        </w:tabs>
        <w:ind w:left="1077"/>
      </w:pPr>
      <w:rPr>
        <w:rFonts w:cs="Times New Roman"/>
        <w:b/>
        <w:i w:val="0"/>
      </w:rPr>
    </w:lvl>
    <w:lvl w:ilvl="7">
      <w:start w:val="1"/>
      <w:numFmt w:val="decimal"/>
      <w:suff w:val="nothing"/>
      <w:lvlText w:val="%8."/>
      <w:lvlJc w:val="left"/>
      <w:pPr>
        <w:tabs>
          <w:tab w:val="num" w:pos="1077"/>
        </w:tabs>
        <w:ind w:left="1077"/>
      </w:pPr>
      <w:rPr>
        <w:rFonts w:cs="Times New Roman"/>
        <w:b/>
        <w:i w:val="0"/>
      </w:rPr>
    </w:lvl>
    <w:lvl w:ilvl="8">
      <w:start w:val="1"/>
      <w:numFmt w:val="decimal"/>
      <w:suff w:val="nothing"/>
      <w:lvlText w:val="%9."/>
      <w:lvlJc w:val="left"/>
      <w:pPr>
        <w:tabs>
          <w:tab w:val="num" w:pos="1077"/>
        </w:tabs>
        <w:ind w:left="1077"/>
      </w:pPr>
      <w:rPr>
        <w:rFonts w:cs="Times New Roman"/>
        <w:b/>
        <w:i w:val="0"/>
      </w:rPr>
    </w:lvl>
  </w:abstractNum>
  <w:abstractNum w:abstractNumId="10" w15:restartNumberingAfterBreak="0">
    <w:nsid w:val="129C273F"/>
    <w:multiLevelType w:val="multilevel"/>
    <w:tmpl w:val="5B58B218"/>
    <w:numStyleLink w:val="AIBulletList"/>
  </w:abstractNum>
  <w:abstractNum w:abstractNumId="11" w15:restartNumberingAfterBreak="0">
    <w:nsid w:val="190914F0"/>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2" w15:restartNumberingAfterBreak="0">
    <w:nsid w:val="1E1D0811"/>
    <w:multiLevelType w:val="multilevel"/>
    <w:tmpl w:val="2100784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lvlText w:val=""/>
      <w:lvlJc w:val="left"/>
      <w:pPr>
        <w:tabs>
          <w:tab w:val="num" w:pos="357"/>
        </w:tabs>
        <w:ind w:left="714"/>
      </w:pPr>
      <w:rPr>
        <w:rFonts w:hint="default" w:ascii="Wingdings" w:hAnsi="Wingdings"/>
        <w:color w:val="999999"/>
        <w:sz w:val="14"/>
      </w:rPr>
    </w:lvl>
    <w:lvl w:ilvl="4">
      <w:start w:val="1"/>
      <w:numFmt w:val="bullet"/>
      <w:lvlText w:val=""/>
      <w:lvlJc w:val="left"/>
      <w:pPr>
        <w:tabs>
          <w:tab w:val="num" w:pos="357"/>
        </w:tabs>
        <w:ind w:left="714"/>
      </w:pPr>
      <w:rPr>
        <w:rFonts w:hint="default" w:ascii="Wingdings" w:hAnsi="Wingdings"/>
        <w:color w:val="999999"/>
        <w:sz w:val="14"/>
      </w:rPr>
    </w:lvl>
    <w:lvl w:ilvl="5">
      <w:start w:val="1"/>
      <w:numFmt w:val="bullet"/>
      <w:lvlText w:val=""/>
      <w:lvlJc w:val="left"/>
      <w:pPr>
        <w:tabs>
          <w:tab w:val="num" w:pos="357"/>
        </w:tabs>
        <w:ind w:left="714"/>
      </w:pPr>
      <w:rPr>
        <w:rFonts w:hint="default" w:ascii="Wingdings" w:hAnsi="Wingdings"/>
        <w:color w:val="999999"/>
        <w:sz w:val="14"/>
      </w:rPr>
    </w:lvl>
    <w:lvl w:ilvl="6">
      <w:start w:val="1"/>
      <w:numFmt w:val="bullet"/>
      <w:lvlText w:val=""/>
      <w:lvlJc w:val="left"/>
      <w:pPr>
        <w:tabs>
          <w:tab w:val="num" w:pos="357"/>
        </w:tabs>
        <w:ind w:left="714"/>
      </w:pPr>
      <w:rPr>
        <w:rFonts w:hint="default" w:ascii="Wingdings" w:hAnsi="Wingdings"/>
        <w:color w:val="999999"/>
        <w:sz w:val="14"/>
      </w:rPr>
    </w:lvl>
    <w:lvl w:ilvl="7">
      <w:start w:val="1"/>
      <w:numFmt w:val="bullet"/>
      <w:lvlText w:val=""/>
      <w:lvlJc w:val="left"/>
      <w:pPr>
        <w:tabs>
          <w:tab w:val="num" w:pos="357"/>
        </w:tabs>
        <w:ind w:left="714"/>
      </w:pPr>
      <w:rPr>
        <w:rFonts w:hint="default" w:ascii="Wingdings" w:hAnsi="Wingdings"/>
        <w:color w:val="999999"/>
        <w:sz w:val="14"/>
      </w:rPr>
    </w:lvl>
    <w:lvl w:ilvl="8">
      <w:start w:val="1"/>
      <w:numFmt w:val="bullet"/>
      <w:lvlText w:val=""/>
      <w:lvlJc w:val="left"/>
      <w:pPr>
        <w:tabs>
          <w:tab w:val="num" w:pos="357"/>
        </w:tabs>
        <w:ind w:left="714"/>
      </w:pPr>
      <w:rPr>
        <w:rFonts w:hint="default" w:ascii="Wingdings" w:hAnsi="Wingdings"/>
        <w:color w:val="999999"/>
        <w:sz w:val="14"/>
      </w:rPr>
    </w:lvl>
  </w:abstractNum>
  <w:abstractNum w:abstractNumId="13" w15:restartNumberingAfterBreak="0">
    <w:nsid w:val="20AD4FFC"/>
    <w:multiLevelType w:val="hybridMultilevel"/>
    <w:tmpl w:val="9300DB2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15B67B6"/>
    <w:multiLevelType w:val="multilevel"/>
    <w:tmpl w:val="79787F56"/>
    <w:numStyleLink w:val="AINumberedList"/>
  </w:abstractNum>
  <w:abstractNum w:abstractNumId="15" w15:restartNumberingAfterBreak="0">
    <w:nsid w:val="241E5A86"/>
    <w:multiLevelType w:val="multilevel"/>
    <w:tmpl w:val="7FA0B76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16" w15:restartNumberingAfterBreak="0">
    <w:nsid w:val="26C46536"/>
    <w:multiLevelType w:val="multilevel"/>
    <w:tmpl w:val="00000003"/>
    <w:lvl w:ilvl="0">
      <w:start w:val="1"/>
      <w:numFmt w:val="bullet"/>
      <w:suff w:val="nothing"/>
      <w:lvlText w:val=""/>
      <w:lvlJc w:val="left"/>
      <w:pPr>
        <w:tabs>
          <w:tab w:val="num" w:pos="0"/>
        </w:tabs>
      </w:pPr>
      <w:rPr>
        <w:rFonts w:ascii="Wingdings" w:hAnsi="Wingdings"/>
        <w:color w:val="999999"/>
        <w:sz w:val="14"/>
      </w:rPr>
    </w:lvl>
    <w:lvl w:ilvl="1">
      <w:start w:val="1"/>
      <w:numFmt w:val="bullet"/>
      <w:lvlText w:val=""/>
      <w:lvlJc w:val="left"/>
      <w:pPr>
        <w:tabs>
          <w:tab w:val="num" w:pos="357"/>
        </w:tabs>
        <w:ind w:left="357" w:firstLine="3"/>
      </w:pPr>
      <w:rPr>
        <w:rFonts w:ascii="Wingdings" w:hAnsi="Wingdings"/>
        <w:color w:val="999999"/>
        <w:sz w:val="14"/>
      </w:rPr>
    </w:lvl>
    <w:lvl w:ilvl="2">
      <w:start w:val="1"/>
      <w:numFmt w:val="bullet"/>
      <w:lvlText w:val=""/>
      <w:lvlJc w:val="left"/>
      <w:pPr>
        <w:tabs>
          <w:tab w:val="num" w:pos="737"/>
        </w:tabs>
        <w:ind w:left="737" w:hanging="17"/>
      </w:pPr>
      <w:rPr>
        <w:rFonts w:ascii="Wingdings" w:hAnsi="Wingdings"/>
        <w:color w:val="999999"/>
        <w:sz w:val="14"/>
      </w:rPr>
    </w:lvl>
    <w:lvl w:ilvl="3">
      <w:start w:val="1"/>
      <w:numFmt w:val="bullet"/>
      <w:lvlText w:val=""/>
      <w:lvlJc w:val="left"/>
      <w:pPr>
        <w:tabs>
          <w:tab w:val="num" w:pos="1077"/>
        </w:tabs>
        <w:ind w:left="1077" w:firstLine="3"/>
      </w:pPr>
      <w:rPr>
        <w:rFonts w:ascii="Wingdings" w:hAnsi="Wingdings"/>
        <w:color w:val="999999"/>
        <w:sz w:val="14"/>
      </w:rPr>
    </w:lvl>
    <w:lvl w:ilvl="4">
      <w:start w:val="1"/>
      <w:numFmt w:val="bullet"/>
      <w:suff w:val="nothing"/>
      <w:lvlText w:val=""/>
      <w:lvlJc w:val="left"/>
      <w:pPr>
        <w:tabs>
          <w:tab w:val="num" w:pos="1077"/>
        </w:tabs>
        <w:ind w:left="1077"/>
      </w:pPr>
      <w:rPr>
        <w:rFonts w:ascii="Wingdings" w:hAnsi="Wingdings"/>
        <w:color w:val="999999"/>
        <w:sz w:val="14"/>
      </w:rPr>
    </w:lvl>
    <w:lvl w:ilvl="5">
      <w:start w:val="1"/>
      <w:numFmt w:val="bullet"/>
      <w:suff w:val="nothing"/>
      <w:lvlText w:val=""/>
      <w:lvlJc w:val="left"/>
      <w:pPr>
        <w:tabs>
          <w:tab w:val="num" w:pos="1077"/>
        </w:tabs>
        <w:ind w:left="1077"/>
      </w:pPr>
      <w:rPr>
        <w:rFonts w:ascii="Wingdings" w:hAnsi="Wingdings"/>
        <w:color w:val="999999"/>
        <w:sz w:val="14"/>
      </w:rPr>
    </w:lvl>
    <w:lvl w:ilvl="6">
      <w:start w:val="1"/>
      <w:numFmt w:val="bullet"/>
      <w:suff w:val="nothing"/>
      <w:lvlText w:val=""/>
      <w:lvlJc w:val="left"/>
      <w:pPr>
        <w:tabs>
          <w:tab w:val="num" w:pos="1077"/>
        </w:tabs>
        <w:ind w:left="1077"/>
      </w:pPr>
      <w:rPr>
        <w:rFonts w:ascii="Wingdings" w:hAnsi="Wingdings"/>
        <w:color w:val="999999"/>
        <w:sz w:val="14"/>
      </w:rPr>
    </w:lvl>
    <w:lvl w:ilvl="7">
      <w:start w:val="1"/>
      <w:numFmt w:val="bullet"/>
      <w:suff w:val="nothing"/>
      <w:lvlText w:val=""/>
      <w:lvlJc w:val="left"/>
      <w:pPr>
        <w:tabs>
          <w:tab w:val="num" w:pos="1077"/>
        </w:tabs>
        <w:ind w:left="1077"/>
      </w:pPr>
      <w:rPr>
        <w:rFonts w:ascii="Wingdings" w:hAnsi="Wingdings"/>
        <w:color w:val="999999"/>
        <w:sz w:val="14"/>
      </w:rPr>
    </w:lvl>
    <w:lvl w:ilvl="8">
      <w:start w:val="1"/>
      <w:numFmt w:val="bullet"/>
      <w:suff w:val="nothing"/>
      <w:lvlText w:val=""/>
      <w:lvlJc w:val="left"/>
      <w:pPr>
        <w:tabs>
          <w:tab w:val="num" w:pos="1077"/>
        </w:tabs>
        <w:ind w:left="1077"/>
      </w:pPr>
      <w:rPr>
        <w:rFonts w:ascii="Wingdings" w:hAnsi="Wingdings"/>
        <w:color w:val="999999"/>
        <w:sz w:val="14"/>
      </w:rPr>
    </w:lvl>
  </w:abstractNum>
  <w:abstractNum w:abstractNumId="17" w15:restartNumberingAfterBreak="0">
    <w:nsid w:val="27133A5E"/>
    <w:multiLevelType w:val="multilevel"/>
    <w:tmpl w:val="5B58B218"/>
    <w:numStyleLink w:val="AIBulletList"/>
  </w:abstractNum>
  <w:abstractNum w:abstractNumId="18" w15:restartNumberingAfterBreak="0">
    <w:nsid w:val="28C370EC"/>
    <w:multiLevelType w:val="hybridMultilevel"/>
    <w:tmpl w:val="9AF07208"/>
    <w:name w:val="WW8Num52"/>
    <w:lvl w:ilvl="0" w:tplc="ABE03712">
      <w:start w:val="1"/>
      <w:numFmt w:val="bullet"/>
      <w:lvlText w:val=""/>
      <w:lvlJc w:val="left"/>
      <w:pPr>
        <w:tabs>
          <w:tab w:val="num" w:pos="714"/>
        </w:tabs>
        <w:ind w:left="714"/>
      </w:pPr>
      <w:rPr>
        <w:rFonts w:hint="default" w:ascii="Wingdings" w:hAnsi="Wingdings"/>
        <w:color w:val="999999"/>
      </w:rPr>
    </w:lvl>
    <w:lvl w:ilvl="1" w:tplc="08090003" w:tentative="1">
      <w:start w:val="1"/>
      <w:numFmt w:val="bullet"/>
      <w:lvlText w:val="o"/>
      <w:lvlJc w:val="left"/>
      <w:pPr>
        <w:tabs>
          <w:tab w:val="num" w:pos="2154"/>
        </w:tabs>
        <w:ind w:left="2154" w:hanging="360"/>
      </w:pPr>
      <w:rPr>
        <w:rFonts w:hint="default" w:ascii="Courier New" w:hAnsi="Courier New"/>
      </w:rPr>
    </w:lvl>
    <w:lvl w:ilvl="2" w:tplc="08090005" w:tentative="1">
      <w:start w:val="1"/>
      <w:numFmt w:val="bullet"/>
      <w:lvlText w:val=""/>
      <w:lvlJc w:val="left"/>
      <w:pPr>
        <w:tabs>
          <w:tab w:val="num" w:pos="2874"/>
        </w:tabs>
        <w:ind w:left="2874" w:hanging="360"/>
      </w:pPr>
      <w:rPr>
        <w:rFonts w:hint="default" w:ascii="Wingdings" w:hAnsi="Wingdings"/>
      </w:rPr>
    </w:lvl>
    <w:lvl w:ilvl="3" w:tplc="08090001" w:tentative="1">
      <w:start w:val="1"/>
      <w:numFmt w:val="bullet"/>
      <w:lvlText w:val=""/>
      <w:lvlJc w:val="left"/>
      <w:pPr>
        <w:tabs>
          <w:tab w:val="num" w:pos="3594"/>
        </w:tabs>
        <w:ind w:left="3594" w:hanging="360"/>
      </w:pPr>
      <w:rPr>
        <w:rFonts w:hint="default" w:ascii="Symbol" w:hAnsi="Symbol"/>
      </w:rPr>
    </w:lvl>
    <w:lvl w:ilvl="4" w:tplc="08090003" w:tentative="1">
      <w:start w:val="1"/>
      <w:numFmt w:val="bullet"/>
      <w:lvlText w:val="o"/>
      <w:lvlJc w:val="left"/>
      <w:pPr>
        <w:tabs>
          <w:tab w:val="num" w:pos="4314"/>
        </w:tabs>
        <w:ind w:left="4314" w:hanging="360"/>
      </w:pPr>
      <w:rPr>
        <w:rFonts w:hint="default" w:ascii="Courier New" w:hAnsi="Courier New"/>
      </w:rPr>
    </w:lvl>
    <w:lvl w:ilvl="5" w:tplc="08090005" w:tentative="1">
      <w:start w:val="1"/>
      <w:numFmt w:val="bullet"/>
      <w:lvlText w:val=""/>
      <w:lvlJc w:val="left"/>
      <w:pPr>
        <w:tabs>
          <w:tab w:val="num" w:pos="5034"/>
        </w:tabs>
        <w:ind w:left="5034" w:hanging="360"/>
      </w:pPr>
      <w:rPr>
        <w:rFonts w:hint="default" w:ascii="Wingdings" w:hAnsi="Wingdings"/>
      </w:rPr>
    </w:lvl>
    <w:lvl w:ilvl="6" w:tplc="08090001" w:tentative="1">
      <w:start w:val="1"/>
      <w:numFmt w:val="bullet"/>
      <w:lvlText w:val=""/>
      <w:lvlJc w:val="left"/>
      <w:pPr>
        <w:tabs>
          <w:tab w:val="num" w:pos="5754"/>
        </w:tabs>
        <w:ind w:left="5754" w:hanging="360"/>
      </w:pPr>
      <w:rPr>
        <w:rFonts w:hint="default" w:ascii="Symbol" w:hAnsi="Symbol"/>
      </w:rPr>
    </w:lvl>
    <w:lvl w:ilvl="7" w:tplc="08090003" w:tentative="1">
      <w:start w:val="1"/>
      <w:numFmt w:val="bullet"/>
      <w:lvlText w:val="o"/>
      <w:lvlJc w:val="left"/>
      <w:pPr>
        <w:tabs>
          <w:tab w:val="num" w:pos="6474"/>
        </w:tabs>
        <w:ind w:left="6474" w:hanging="360"/>
      </w:pPr>
      <w:rPr>
        <w:rFonts w:hint="default" w:ascii="Courier New" w:hAnsi="Courier New"/>
      </w:rPr>
    </w:lvl>
    <w:lvl w:ilvl="8" w:tplc="08090005" w:tentative="1">
      <w:start w:val="1"/>
      <w:numFmt w:val="bullet"/>
      <w:lvlText w:val=""/>
      <w:lvlJc w:val="left"/>
      <w:pPr>
        <w:tabs>
          <w:tab w:val="num" w:pos="7194"/>
        </w:tabs>
        <w:ind w:left="7194" w:hanging="360"/>
      </w:pPr>
      <w:rPr>
        <w:rFonts w:hint="default" w:ascii="Wingdings" w:hAnsi="Wingdings"/>
      </w:rPr>
    </w:lvl>
  </w:abstractNum>
  <w:abstractNum w:abstractNumId="19" w15:restartNumberingAfterBreak="0">
    <w:nsid w:val="2E87201C"/>
    <w:multiLevelType w:val="multilevel"/>
    <w:tmpl w:val="5B58B218"/>
    <w:numStyleLink w:val="AIBulletList"/>
  </w:abstractNum>
  <w:abstractNum w:abstractNumId="20" w15:restartNumberingAfterBreak="0">
    <w:nsid w:val="30416572"/>
    <w:multiLevelType w:val="multilevel"/>
    <w:tmpl w:val="8CC0097A"/>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21" w15:restartNumberingAfterBreak="0">
    <w:nsid w:val="31943E62"/>
    <w:multiLevelType w:val="multilevel"/>
    <w:tmpl w:val="5B58B218"/>
    <w:numStyleLink w:val="AIBulletList"/>
  </w:abstractNum>
  <w:abstractNum w:abstractNumId="22" w15:restartNumberingAfterBreak="0">
    <w:nsid w:val="34E44DDD"/>
    <w:multiLevelType w:val="multilevel"/>
    <w:tmpl w:val="3A4E5394"/>
    <w:lvl w:ilvl="0">
      <w:start w:val="1"/>
      <w:numFmt w:val="bullet"/>
      <w:lvlText w:val=""/>
      <w:lvlJc w:val="left"/>
      <w:pPr>
        <w:tabs>
          <w:tab w:val="num" w:pos="0"/>
        </w:tabs>
      </w:pPr>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3" w15:restartNumberingAfterBreak="0">
    <w:nsid w:val="42A74608"/>
    <w:multiLevelType w:val="multilevel"/>
    <w:tmpl w:val="E97238C4"/>
    <w:lvl w:ilvl="0">
      <w:start w:val="1"/>
      <w:numFmt w:val="decimal"/>
      <w:suff w:val="space"/>
      <w:lvlText w:val="%1."/>
      <w:lvlJc w:val="left"/>
      <w:rPr>
        <w:rFonts w:hint="default" w:ascii="Amnesty Trade Gothic Cn" w:hAnsi="Amnesty Trade Gothic Cn" w:cs="Times New Roman"/>
        <w:b/>
        <w:i w:val="0"/>
        <w:sz w:val="18"/>
      </w:rPr>
    </w:lvl>
    <w:lvl w:ilvl="1">
      <w:start w:val="1"/>
      <w:numFmt w:val="lowerLetter"/>
      <w:suff w:val="space"/>
      <w:lvlText w:val="%2."/>
      <w:lvlJc w:val="left"/>
      <w:pPr>
        <w:ind w:left="340"/>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24" w15:restartNumberingAfterBreak="0">
    <w:nsid w:val="456452DF"/>
    <w:multiLevelType w:val="multilevel"/>
    <w:tmpl w:val="5B58B218"/>
    <w:numStyleLink w:val="AIBulletList"/>
  </w:abstractNum>
  <w:abstractNum w:abstractNumId="25" w15:restartNumberingAfterBreak="0">
    <w:nsid w:val="4AFA1331"/>
    <w:multiLevelType w:val="multilevel"/>
    <w:tmpl w:val="958826D2"/>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6" w15:restartNumberingAfterBreak="0">
    <w:nsid w:val="4E1E12A2"/>
    <w:multiLevelType w:val="multilevel"/>
    <w:tmpl w:val="5B58B218"/>
    <w:numStyleLink w:val="AIBulletList"/>
  </w:abstractNum>
  <w:abstractNum w:abstractNumId="27" w15:restartNumberingAfterBreak="0">
    <w:nsid w:val="526C33A0"/>
    <w:multiLevelType w:val="multilevel"/>
    <w:tmpl w:val="A60A3B66"/>
    <w:lvl w:ilvl="0">
      <w:start w:val="1"/>
      <w:numFmt w:val="bullet"/>
      <w:suff w:val="space"/>
      <w:lvlText w:val=""/>
      <w:lvlJc w:val="left"/>
      <w:rPr>
        <w:rFonts w:hint="default" w:ascii="Wingdings" w:hAnsi="Wingdings"/>
        <w:color w:val="999999"/>
        <w:sz w:val="14"/>
      </w:rPr>
    </w:lvl>
    <w:lvl w:ilvl="1">
      <w:start w:val="1"/>
      <w:numFmt w:val="bullet"/>
      <w:suff w:val="space"/>
      <w:lvlText w:val=""/>
      <w:lvlJc w:val="left"/>
      <w:pPr>
        <w:ind w:left="340" w:firstLine="20"/>
      </w:pPr>
      <w:rPr>
        <w:rFonts w:hint="default" w:ascii="Wingdings" w:hAnsi="Wingdings"/>
        <w:color w:val="999999"/>
        <w:sz w:val="14"/>
      </w:rPr>
    </w:lvl>
    <w:lvl w:ilvl="2">
      <w:start w:val="1"/>
      <w:numFmt w:val="bullet"/>
      <w:suff w:val="space"/>
      <w:lvlText w:val=""/>
      <w:lvlJc w:val="left"/>
      <w:pPr>
        <w:ind w:left="737" w:hanging="1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8" w15:restartNumberingAfterBreak="0">
    <w:nsid w:val="544D628C"/>
    <w:multiLevelType w:val="multilevel"/>
    <w:tmpl w:val="ACB079D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29" w15:restartNumberingAfterBreak="0">
    <w:nsid w:val="557D6E90"/>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0" w15:restartNumberingAfterBreak="0">
    <w:nsid w:val="5A07084D"/>
    <w:multiLevelType w:val="multilevel"/>
    <w:tmpl w:val="5B58B218"/>
    <w:numStyleLink w:val="AIBulletList"/>
  </w:abstractNum>
  <w:abstractNum w:abstractNumId="31" w15:restartNumberingAfterBreak="0">
    <w:nsid w:val="5EB76F89"/>
    <w:multiLevelType w:val="multilevel"/>
    <w:tmpl w:val="F9F01520"/>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2" w15:restartNumberingAfterBreak="0">
    <w:nsid w:val="636B4DF8"/>
    <w:multiLevelType w:val="multilevel"/>
    <w:tmpl w:val="25CECD4E"/>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3" w15:restartNumberingAfterBreak="0">
    <w:nsid w:val="6D837B9E"/>
    <w:multiLevelType w:val="multilevel"/>
    <w:tmpl w:val="3EBAED6A"/>
    <w:lvl w:ilvl="0">
      <w:start w:val="1"/>
      <w:numFmt w:val="decimal"/>
      <w:lvlText w:val="%1."/>
      <w:lvlJc w:val="left"/>
      <w:pPr>
        <w:tabs>
          <w:tab w:val="num" w:pos="720"/>
        </w:tabs>
        <w:ind w:left="720" w:hanging="360"/>
      </w:pPr>
      <w:rPr>
        <w:rFonts w:cs="Times New Roman"/>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15:restartNumberingAfterBreak="0">
    <w:nsid w:val="72713616"/>
    <w:multiLevelType w:val="hybridMultilevel"/>
    <w:tmpl w:val="9D4CDD50"/>
    <w:lvl w:ilvl="0" w:tplc="CB18D5DA">
      <w:numFmt w:val="bullet"/>
      <w:lvlText w:val="-"/>
      <w:lvlJc w:val="left"/>
      <w:pPr>
        <w:ind w:left="360" w:hanging="360"/>
      </w:pPr>
      <w:rPr>
        <w:rFonts w:hint="default" w:ascii="Amnesty Trade Gothic Cn" w:hAnsi="Amnesty Trade Gothic Cn" w:eastAsia="PMingLiU" w:cs="Arial"/>
      </w:rPr>
    </w:lvl>
    <w:lvl w:ilvl="1" w:tplc="04090003" w:tentative="1">
      <w:start w:val="1"/>
      <w:numFmt w:val="bullet"/>
      <w:lvlText w:val=""/>
      <w:lvlJc w:val="left"/>
      <w:pPr>
        <w:ind w:left="960" w:hanging="480"/>
      </w:pPr>
      <w:rPr>
        <w:rFonts w:hint="default" w:ascii="Wingdings" w:hAnsi="Wingdings"/>
      </w:rPr>
    </w:lvl>
    <w:lvl w:ilvl="2" w:tplc="04090005" w:tentative="1">
      <w:start w:val="1"/>
      <w:numFmt w:val="bullet"/>
      <w:lvlText w:val=""/>
      <w:lvlJc w:val="left"/>
      <w:pPr>
        <w:ind w:left="1440" w:hanging="480"/>
      </w:pPr>
      <w:rPr>
        <w:rFonts w:hint="default" w:ascii="Wingdings" w:hAnsi="Wingdings"/>
      </w:rPr>
    </w:lvl>
    <w:lvl w:ilvl="3" w:tplc="04090001" w:tentative="1">
      <w:start w:val="1"/>
      <w:numFmt w:val="bullet"/>
      <w:lvlText w:val=""/>
      <w:lvlJc w:val="left"/>
      <w:pPr>
        <w:ind w:left="1920" w:hanging="480"/>
      </w:pPr>
      <w:rPr>
        <w:rFonts w:hint="default" w:ascii="Wingdings" w:hAnsi="Wingdings"/>
      </w:rPr>
    </w:lvl>
    <w:lvl w:ilvl="4" w:tplc="04090003" w:tentative="1">
      <w:start w:val="1"/>
      <w:numFmt w:val="bullet"/>
      <w:lvlText w:val=""/>
      <w:lvlJc w:val="left"/>
      <w:pPr>
        <w:ind w:left="2400" w:hanging="480"/>
      </w:pPr>
      <w:rPr>
        <w:rFonts w:hint="default" w:ascii="Wingdings" w:hAnsi="Wingdings"/>
      </w:rPr>
    </w:lvl>
    <w:lvl w:ilvl="5" w:tplc="04090005" w:tentative="1">
      <w:start w:val="1"/>
      <w:numFmt w:val="bullet"/>
      <w:lvlText w:val=""/>
      <w:lvlJc w:val="left"/>
      <w:pPr>
        <w:ind w:left="2880" w:hanging="480"/>
      </w:pPr>
      <w:rPr>
        <w:rFonts w:hint="default" w:ascii="Wingdings" w:hAnsi="Wingdings"/>
      </w:rPr>
    </w:lvl>
    <w:lvl w:ilvl="6" w:tplc="04090001" w:tentative="1">
      <w:start w:val="1"/>
      <w:numFmt w:val="bullet"/>
      <w:lvlText w:val=""/>
      <w:lvlJc w:val="left"/>
      <w:pPr>
        <w:ind w:left="3360" w:hanging="480"/>
      </w:pPr>
      <w:rPr>
        <w:rFonts w:hint="default" w:ascii="Wingdings" w:hAnsi="Wingdings"/>
      </w:rPr>
    </w:lvl>
    <w:lvl w:ilvl="7" w:tplc="04090003" w:tentative="1">
      <w:start w:val="1"/>
      <w:numFmt w:val="bullet"/>
      <w:lvlText w:val=""/>
      <w:lvlJc w:val="left"/>
      <w:pPr>
        <w:ind w:left="3840" w:hanging="480"/>
      </w:pPr>
      <w:rPr>
        <w:rFonts w:hint="default" w:ascii="Wingdings" w:hAnsi="Wingdings"/>
      </w:rPr>
    </w:lvl>
    <w:lvl w:ilvl="8" w:tplc="04090005" w:tentative="1">
      <w:start w:val="1"/>
      <w:numFmt w:val="bullet"/>
      <w:lvlText w:val=""/>
      <w:lvlJc w:val="left"/>
      <w:pPr>
        <w:ind w:left="4320" w:hanging="480"/>
      </w:pPr>
      <w:rPr>
        <w:rFonts w:hint="default" w:ascii="Wingdings" w:hAnsi="Wingdings"/>
      </w:rPr>
    </w:lvl>
  </w:abstractNum>
  <w:abstractNum w:abstractNumId="35" w15:restartNumberingAfterBreak="0">
    <w:nsid w:val="73A71526"/>
    <w:multiLevelType w:val="multilevel"/>
    <w:tmpl w:val="57C0F632"/>
    <w:lvl w:ilvl="0">
      <w:start w:val="1"/>
      <w:numFmt w:val="decimal"/>
      <w:lvlText w:val="%1."/>
      <w:lvlJc w:val="left"/>
      <w:pPr>
        <w:tabs>
          <w:tab w:val="num" w:pos="357"/>
        </w:tabs>
      </w:pPr>
      <w:rPr>
        <w:rFonts w:hint="default" w:ascii="Amnesty Trade Gothic Cn" w:hAnsi="Amnesty Trade Gothic Cn" w:cs="Times New Roman"/>
        <w:b/>
        <w:i w:val="0"/>
        <w:sz w:val="18"/>
      </w:rPr>
    </w:lvl>
    <w:lvl w:ilvl="1">
      <w:start w:val="1"/>
      <w:numFmt w:val="lowerLetter"/>
      <w:lvlText w:val="%2."/>
      <w:lvlJc w:val="left"/>
      <w:pPr>
        <w:tabs>
          <w:tab w:val="num" w:pos="714"/>
        </w:tabs>
        <w:ind w:left="340" w:firstLine="17"/>
      </w:pPr>
      <w:rPr>
        <w:rFonts w:hint="default" w:cs="Times New Roman"/>
        <w:b/>
        <w:i w:val="0"/>
      </w:rPr>
    </w:lvl>
    <w:lvl w:ilvl="2">
      <w:start w:val="1"/>
      <w:numFmt w:val="lowerRoman"/>
      <w:suff w:val="space"/>
      <w:lvlText w:val="%3."/>
      <w:lvlJc w:val="left"/>
      <w:pPr>
        <w:ind w:left="737" w:hanging="17"/>
      </w:pPr>
      <w:rPr>
        <w:rFonts w:hint="default" w:cs="Times New Roman"/>
        <w:b/>
        <w:i w:val="0"/>
      </w:rPr>
    </w:lvl>
    <w:lvl w:ilvl="3">
      <w:start w:val="1"/>
      <w:numFmt w:val="decimal"/>
      <w:suff w:val="space"/>
      <w:lvlText w:val="%4."/>
      <w:lvlJc w:val="left"/>
      <w:pPr>
        <w:ind w:left="1077" w:firstLine="3"/>
      </w:pPr>
      <w:rPr>
        <w:rFonts w:hint="default" w:cs="Times New Roman"/>
        <w:b/>
        <w:i w:val="0"/>
      </w:rPr>
    </w:lvl>
    <w:lvl w:ilvl="4">
      <w:start w:val="1"/>
      <w:numFmt w:val="decimal"/>
      <w:suff w:val="space"/>
      <w:lvlText w:val="%5."/>
      <w:lvlJc w:val="left"/>
      <w:pPr>
        <w:ind w:left="1077"/>
      </w:pPr>
      <w:rPr>
        <w:rFonts w:hint="default" w:cs="Times New Roman"/>
        <w:b/>
        <w:i w:val="0"/>
      </w:rPr>
    </w:lvl>
    <w:lvl w:ilvl="5">
      <w:start w:val="1"/>
      <w:numFmt w:val="decimal"/>
      <w:suff w:val="space"/>
      <w:lvlText w:val="%6."/>
      <w:lvlJc w:val="left"/>
      <w:pPr>
        <w:ind w:left="1077"/>
      </w:pPr>
      <w:rPr>
        <w:rFonts w:hint="default" w:cs="Times New Roman"/>
        <w:b/>
        <w:i w:val="0"/>
      </w:rPr>
    </w:lvl>
    <w:lvl w:ilvl="6">
      <w:start w:val="1"/>
      <w:numFmt w:val="decimal"/>
      <w:suff w:val="space"/>
      <w:lvlText w:val="%7."/>
      <w:lvlJc w:val="left"/>
      <w:pPr>
        <w:ind w:left="1077"/>
      </w:pPr>
      <w:rPr>
        <w:rFonts w:hint="default" w:cs="Times New Roman"/>
        <w:b/>
        <w:i w:val="0"/>
      </w:rPr>
    </w:lvl>
    <w:lvl w:ilvl="7">
      <w:start w:val="1"/>
      <w:numFmt w:val="decimal"/>
      <w:suff w:val="space"/>
      <w:lvlText w:val="%8."/>
      <w:lvlJc w:val="left"/>
      <w:pPr>
        <w:ind w:left="1077"/>
      </w:pPr>
      <w:rPr>
        <w:rFonts w:hint="default" w:cs="Times New Roman"/>
        <w:b/>
        <w:i w:val="0"/>
      </w:rPr>
    </w:lvl>
    <w:lvl w:ilvl="8">
      <w:start w:val="1"/>
      <w:numFmt w:val="decimal"/>
      <w:suff w:val="space"/>
      <w:lvlText w:val="%9."/>
      <w:lvlJc w:val="left"/>
      <w:pPr>
        <w:ind w:left="1077"/>
      </w:pPr>
      <w:rPr>
        <w:rFonts w:hint="default" w:cs="Times New Roman"/>
        <w:b/>
        <w:i w:val="0"/>
      </w:rPr>
    </w:lvl>
  </w:abstractNum>
  <w:abstractNum w:abstractNumId="36" w15:restartNumberingAfterBreak="0">
    <w:nsid w:val="73FC6E17"/>
    <w:multiLevelType w:val="multilevel"/>
    <w:tmpl w:val="8212609C"/>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37" w15:restartNumberingAfterBreak="0">
    <w:nsid w:val="76A44978"/>
    <w:multiLevelType w:val="multilevel"/>
    <w:tmpl w:val="5B58B218"/>
    <w:numStyleLink w:val="AIBulletList"/>
  </w:abstractNum>
  <w:abstractNum w:abstractNumId="38" w15:restartNumberingAfterBreak="0">
    <w:nsid w:val="76A97347"/>
    <w:multiLevelType w:val="multilevel"/>
    <w:tmpl w:val="79787F56"/>
    <w:styleLink w:val="AINumberedList"/>
    <w:lvl w:ilvl="0">
      <w:start w:val="1"/>
      <w:numFmt w:val="decimal"/>
      <w:lvlText w:val="%1."/>
      <w:lvlJc w:val="left"/>
      <w:pPr>
        <w:tabs>
          <w:tab w:val="num" w:pos="357"/>
        </w:tabs>
      </w:pPr>
      <w:rPr>
        <w:rFonts w:hint="default" w:ascii="Amnesty Trade Gothic Cn" w:hAnsi="Amnesty Trade Gothic Cn" w:cs="Times New Roman"/>
        <w:b/>
        <w:i w:val="0"/>
        <w:color w:val="000000"/>
        <w:sz w:val="24"/>
        <w:szCs w:val="24"/>
      </w:rPr>
    </w:lvl>
    <w:lvl w:ilvl="1">
      <w:start w:val="1"/>
      <w:numFmt w:val="lowerLetter"/>
      <w:lvlText w:val="%2."/>
      <w:lvlJc w:val="left"/>
      <w:pPr>
        <w:tabs>
          <w:tab w:val="num" w:pos="357"/>
        </w:tabs>
        <w:ind w:left="357"/>
      </w:pPr>
      <w:rPr>
        <w:rFonts w:hint="default" w:cs="Times New Roman"/>
        <w:b/>
        <w:i w:val="0"/>
      </w:rPr>
    </w:lvl>
    <w:lvl w:ilvl="2">
      <w:start w:val="1"/>
      <w:numFmt w:val="lowerRoman"/>
      <w:lvlText w:val="%3."/>
      <w:lvlJc w:val="left"/>
      <w:pPr>
        <w:tabs>
          <w:tab w:val="num" w:pos="357"/>
        </w:tabs>
        <w:ind w:left="714"/>
      </w:pPr>
      <w:rPr>
        <w:rFonts w:hint="default" w:cs="Times New Roman"/>
        <w:b/>
        <w:i w:val="0"/>
      </w:rPr>
    </w:lvl>
    <w:lvl w:ilvl="3">
      <w:start w:val="1"/>
      <w:numFmt w:val="decimal"/>
      <w:lvlText w:val="%4."/>
      <w:lvlJc w:val="left"/>
      <w:pPr>
        <w:tabs>
          <w:tab w:val="num" w:pos="357"/>
        </w:tabs>
        <w:ind w:left="714"/>
      </w:pPr>
      <w:rPr>
        <w:rFonts w:hint="default" w:cs="Times New Roman"/>
        <w:b/>
        <w:i w:val="0"/>
      </w:rPr>
    </w:lvl>
    <w:lvl w:ilvl="4">
      <w:start w:val="1"/>
      <w:numFmt w:val="decimal"/>
      <w:lvlText w:val="%5."/>
      <w:lvlJc w:val="left"/>
      <w:pPr>
        <w:tabs>
          <w:tab w:val="num" w:pos="357"/>
        </w:tabs>
        <w:ind w:left="714"/>
      </w:pPr>
      <w:rPr>
        <w:rFonts w:hint="default" w:cs="Times New Roman"/>
        <w:b/>
        <w:i w:val="0"/>
      </w:rPr>
    </w:lvl>
    <w:lvl w:ilvl="5">
      <w:start w:val="1"/>
      <w:numFmt w:val="decimal"/>
      <w:lvlText w:val="%6."/>
      <w:lvlJc w:val="left"/>
      <w:pPr>
        <w:tabs>
          <w:tab w:val="num" w:pos="357"/>
        </w:tabs>
        <w:ind w:left="714"/>
      </w:pPr>
      <w:rPr>
        <w:rFonts w:hint="default" w:cs="Times New Roman"/>
        <w:b/>
        <w:i w:val="0"/>
      </w:rPr>
    </w:lvl>
    <w:lvl w:ilvl="6">
      <w:start w:val="1"/>
      <w:numFmt w:val="decimal"/>
      <w:lvlText w:val="%7."/>
      <w:lvlJc w:val="left"/>
      <w:pPr>
        <w:tabs>
          <w:tab w:val="num" w:pos="357"/>
        </w:tabs>
        <w:ind w:left="714"/>
      </w:pPr>
      <w:rPr>
        <w:rFonts w:hint="default" w:cs="Times New Roman"/>
        <w:b/>
        <w:i w:val="0"/>
      </w:rPr>
    </w:lvl>
    <w:lvl w:ilvl="7">
      <w:start w:val="1"/>
      <w:numFmt w:val="decimal"/>
      <w:lvlText w:val="%8."/>
      <w:lvlJc w:val="left"/>
      <w:pPr>
        <w:tabs>
          <w:tab w:val="num" w:pos="357"/>
        </w:tabs>
        <w:ind w:left="714"/>
      </w:pPr>
      <w:rPr>
        <w:rFonts w:hint="default" w:cs="Times New Roman"/>
        <w:b/>
        <w:i w:val="0"/>
      </w:rPr>
    </w:lvl>
    <w:lvl w:ilvl="8">
      <w:start w:val="1"/>
      <w:numFmt w:val="decimal"/>
      <w:lvlText w:val="%9."/>
      <w:lvlJc w:val="left"/>
      <w:pPr>
        <w:tabs>
          <w:tab w:val="num" w:pos="357"/>
        </w:tabs>
        <w:ind w:left="714"/>
      </w:pPr>
      <w:rPr>
        <w:rFonts w:hint="default" w:cs="Times New Roman"/>
        <w:b/>
        <w:i w:val="0"/>
      </w:rPr>
    </w:lvl>
  </w:abstractNum>
  <w:abstractNum w:abstractNumId="39" w15:restartNumberingAfterBreak="0">
    <w:nsid w:val="78565AC3"/>
    <w:multiLevelType w:val="multilevel"/>
    <w:tmpl w:val="4EEAC7A8"/>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714"/>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0" w15:restartNumberingAfterBreak="0">
    <w:nsid w:val="7A2A6CF1"/>
    <w:multiLevelType w:val="multilevel"/>
    <w:tmpl w:val="2D685644"/>
    <w:lvl w:ilvl="0">
      <w:start w:val="1"/>
      <w:numFmt w:val="bullet"/>
      <w:lvlText w:val=""/>
      <w:lvlJc w:val="left"/>
      <w:pPr>
        <w:tabs>
          <w:tab w:val="num" w:pos="357"/>
        </w:tabs>
      </w:pPr>
      <w:rPr>
        <w:rFonts w:hint="default" w:ascii="Wingdings" w:hAnsi="Wingdings"/>
        <w:color w:val="999999"/>
        <w:sz w:val="14"/>
      </w:rPr>
    </w:lvl>
    <w:lvl w:ilvl="1">
      <w:start w:val="1"/>
      <w:numFmt w:val="bullet"/>
      <w:lvlText w:val=""/>
      <w:lvlJc w:val="left"/>
      <w:pPr>
        <w:tabs>
          <w:tab w:val="num" w:pos="357"/>
        </w:tabs>
        <w:ind w:left="357" w:firstLine="3"/>
      </w:pPr>
      <w:rPr>
        <w:rFonts w:hint="default" w:ascii="Wingdings" w:hAnsi="Wingdings"/>
        <w:color w:val="999999"/>
        <w:sz w:val="14"/>
      </w:rPr>
    </w:lvl>
    <w:lvl w:ilvl="2">
      <w:start w:val="1"/>
      <w:numFmt w:val="bullet"/>
      <w:lvlText w:val=""/>
      <w:lvlJc w:val="left"/>
      <w:pPr>
        <w:tabs>
          <w:tab w:val="num" w:pos="357"/>
        </w:tabs>
        <w:ind w:left="357" w:firstLine="357"/>
      </w:pPr>
      <w:rPr>
        <w:rFonts w:hint="default" w:ascii="Wingdings" w:hAnsi="Wingdings"/>
        <w:color w:val="999999"/>
        <w:sz w:val="14"/>
      </w:rPr>
    </w:lvl>
    <w:lvl w:ilvl="3">
      <w:start w:val="1"/>
      <w:numFmt w:val="bullet"/>
      <w:suff w:val="space"/>
      <w:lvlText w:val=""/>
      <w:lvlJc w:val="left"/>
      <w:pPr>
        <w:ind w:left="1077" w:firstLine="3"/>
      </w:pPr>
      <w:rPr>
        <w:rFonts w:hint="default" w:ascii="Wingdings" w:hAnsi="Wingdings"/>
        <w:color w:val="999999"/>
        <w:sz w:val="14"/>
      </w:rPr>
    </w:lvl>
    <w:lvl w:ilvl="4">
      <w:start w:val="1"/>
      <w:numFmt w:val="bullet"/>
      <w:suff w:val="space"/>
      <w:lvlText w:val=""/>
      <w:lvlJc w:val="left"/>
      <w:pPr>
        <w:ind w:left="1077"/>
      </w:pPr>
      <w:rPr>
        <w:rFonts w:hint="default" w:ascii="Wingdings" w:hAnsi="Wingdings"/>
        <w:color w:val="999999"/>
        <w:sz w:val="14"/>
      </w:rPr>
    </w:lvl>
    <w:lvl w:ilvl="5">
      <w:start w:val="1"/>
      <w:numFmt w:val="bullet"/>
      <w:suff w:val="space"/>
      <w:lvlText w:val=""/>
      <w:lvlJc w:val="left"/>
      <w:pPr>
        <w:ind w:left="1077"/>
      </w:pPr>
      <w:rPr>
        <w:rFonts w:hint="default" w:ascii="Wingdings" w:hAnsi="Wingdings"/>
        <w:color w:val="999999"/>
        <w:sz w:val="14"/>
      </w:rPr>
    </w:lvl>
    <w:lvl w:ilvl="6">
      <w:start w:val="1"/>
      <w:numFmt w:val="bullet"/>
      <w:suff w:val="space"/>
      <w:lvlText w:val=""/>
      <w:lvlJc w:val="left"/>
      <w:pPr>
        <w:ind w:left="1077"/>
      </w:pPr>
      <w:rPr>
        <w:rFonts w:hint="default" w:ascii="Wingdings" w:hAnsi="Wingdings"/>
        <w:color w:val="999999"/>
        <w:sz w:val="14"/>
      </w:rPr>
    </w:lvl>
    <w:lvl w:ilvl="7">
      <w:start w:val="1"/>
      <w:numFmt w:val="bullet"/>
      <w:suff w:val="space"/>
      <w:lvlText w:val=""/>
      <w:lvlJc w:val="left"/>
      <w:pPr>
        <w:ind w:left="1077"/>
      </w:pPr>
      <w:rPr>
        <w:rFonts w:hint="default" w:ascii="Wingdings" w:hAnsi="Wingdings"/>
        <w:color w:val="999999"/>
        <w:sz w:val="14"/>
      </w:rPr>
    </w:lvl>
    <w:lvl w:ilvl="8">
      <w:start w:val="1"/>
      <w:numFmt w:val="bullet"/>
      <w:suff w:val="space"/>
      <w:lvlText w:val=""/>
      <w:lvlJc w:val="left"/>
      <w:pPr>
        <w:ind w:left="1077"/>
      </w:pPr>
      <w:rPr>
        <w:rFonts w:hint="default" w:ascii="Wingdings" w:hAnsi="Wingdings"/>
        <w:color w:val="999999"/>
        <w:sz w:val="14"/>
      </w:rPr>
    </w:lvl>
  </w:abstractNum>
  <w:abstractNum w:abstractNumId="41" w15:restartNumberingAfterBreak="0">
    <w:nsid w:val="7ACC2418"/>
    <w:multiLevelType w:val="multilevel"/>
    <w:tmpl w:val="5B58B218"/>
    <w:styleLink w:val="AIBulletList"/>
    <w:lvl w:ilvl="0">
      <w:start w:val="1"/>
      <w:numFmt w:val="bullet"/>
      <w:lvlText w:val=""/>
      <w:lvlJc w:val="left"/>
      <w:pPr>
        <w:tabs>
          <w:tab w:val="num" w:pos="357"/>
        </w:tabs>
      </w:pPr>
      <w:rPr>
        <w:rFonts w:hint="default" w:ascii="Wingdings" w:hAnsi="Wingdings"/>
        <w:b/>
        <w:color w:val="999999"/>
        <w:sz w:val="14"/>
      </w:rPr>
    </w:lvl>
    <w:lvl w:ilvl="1">
      <w:start w:val="1"/>
      <w:numFmt w:val="bullet"/>
      <w:lvlText w:val=""/>
      <w:lvlJc w:val="left"/>
      <w:pPr>
        <w:tabs>
          <w:tab w:val="num" w:pos="357"/>
        </w:tabs>
        <w:ind w:left="357" w:firstLine="3"/>
      </w:pPr>
      <w:rPr>
        <w:rFonts w:hint="default" w:ascii="Wingdings" w:hAnsi="Wingdings"/>
        <w:b/>
        <w:i w:val="0"/>
        <w:color w:val="999999"/>
        <w:sz w:val="14"/>
      </w:rPr>
    </w:lvl>
    <w:lvl w:ilvl="2">
      <w:start w:val="1"/>
      <w:numFmt w:val="bullet"/>
      <w:lvlText w:val=""/>
      <w:lvlJc w:val="left"/>
      <w:pPr>
        <w:tabs>
          <w:tab w:val="num" w:pos="357"/>
        </w:tabs>
        <w:ind w:left="714"/>
      </w:pPr>
      <w:rPr>
        <w:rFonts w:hint="default" w:ascii="Wingdings" w:hAnsi="Wingdings"/>
        <w:b/>
        <w:i w:val="0"/>
        <w:color w:val="999999"/>
        <w:sz w:val="14"/>
      </w:rPr>
    </w:lvl>
    <w:lvl w:ilvl="3">
      <w:start w:val="1"/>
      <w:numFmt w:val="bullet"/>
      <w:lvlText w:val=""/>
      <w:lvlJc w:val="left"/>
      <w:pPr>
        <w:tabs>
          <w:tab w:val="num" w:pos="357"/>
        </w:tabs>
        <w:ind w:left="714"/>
      </w:pPr>
      <w:rPr>
        <w:rFonts w:hint="default" w:ascii="Wingdings" w:hAnsi="Wingdings"/>
        <w:b/>
        <w:i w:val="0"/>
        <w:color w:val="999999"/>
        <w:sz w:val="14"/>
      </w:rPr>
    </w:lvl>
    <w:lvl w:ilvl="4">
      <w:start w:val="1"/>
      <w:numFmt w:val="bullet"/>
      <w:lvlText w:val=""/>
      <w:lvlJc w:val="left"/>
      <w:pPr>
        <w:tabs>
          <w:tab w:val="num" w:pos="357"/>
        </w:tabs>
        <w:ind w:left="714"/>
      </w:pPr>
      <w:rPr>
        <w:rFonts w:hint="default" w:ascii="Wingdings" w:hAnsi="Wingdings"/>
        <w:b/>
        <w:i w:val="0"/>
        <w:color w:val="999999"/>
        <w:sz w:val="14"/>
      </w:rPr>
    </w:lvl>
    <w:lvl w:ilvl="5">
      <w:start w:val="1"/>
      <w:numFmt w:val="bullet"/>
      <w:lvlText w:val=""/>
      <w:lvlJc w:val="left"/>
      <w:pPr>
        <w:tabs>
          <w:tab w:val="num" w:pos="357"/>
        </w:tabs>
        <w:ind w:left="714"/>
      </w:pPr>
      <w:rPr>
        <w:rFonts w:hint="default" w:ascii="Wingdings" w:hAnsi="Wingdings"/>
        <w:b/>
        <w:i w:val="0"/>
        <w:color w:val="999999"/>
        <w:sz w:val="14"/>
      </w:rPr>
    </w:lvl>
    <w:lvl w:ilvl="6">
      <w:start w:val="1"/>
      <w:numFmt w:val="bullet"/>
      <w:lvlText w:val=""/>
      <w:lvlJc w:val="left"/>
      <w:pPr>
        <w:tabs>
          <w:tab w:val="num" w:pos="357"/>
        </w:tabs>
        <w:ind w:left="714"/>
      </w:pPr>
      <w:rPr>
        <w:rFonts w:hint="default" w:ascii="Wingdings" w:hAnsi="Wingdings"/>
        <w:b/>
        <w:i w:val="0"/>
        <w:color w:val="999999"/>
        <w:sz w:val="14"/>
      </w:rPr>
    </w:lvl>
    <w:lvl w:ilvl="7">
      <w:start w:val="1"/>
      <w:numFmt w:val="bullet"/>
      <w:lvlText w:val=""/>
      <w:lvlJc w:val="left"/>
      <w:pPr>
        <w:tabs>
          <w:tab w:val="num" w:pos="357"/>
        </w:tabs>
        <w:ind w:left="714"/>
      </w:pPr>
      <w:rPr>
        <w:rFonts w:hint="default" w:ascii="Wingdings" w:hAnsi="Wingdings"/>
        <w:b/>
        <w:i w:val="0"/>
        <w:color w:val="999999"/>
        <w:sz w:val="14"/>
      </w:rPr>
    </w:lvl>
    <w:lvl w:ilvl="8">
      <w:start w:val="1"/>
      <w:numFmt w:val="bullet"/>
      <w:lvlText w:val=""/>
      <w:lvlJc w:val="left"/>
      <w:pPr>
        <w:tabs>
          <w:tab w:val="num" w:pos="357"/>
        </w:tabs>
        <w:ind w:left="714"/>
      </w:pPr>
      <w:rPr>
        <w:rFonts w:hint="default" w:ascii="Wingdings" w:hAnsi="Wingdings"/>
        <w:b/>
        <w:i w:val="0"/>
        <w:color w:val="999999"/>
        <w:sz w:val="14"/>
      </w:rPr>
    </w:lvl>
  </w:abstractNum>
  <w:abstractNum w:abstractNumId="42" w15:restartNumberingAfterBreak="0">
    <w:nsid w:val="7F960435"/>
    <w:multiLevelType w:val="multilevel"/>
    <w:tmpl w:val="5B58B218"/>
    <w:numStyleLink w:val="AIBulletList"/>
  </w:abstractNum>
  <w:num w:numId="1">
    <w:abstractNumId w:val="0"/>
  </w:num>
  <w:num w:numId="2">
    <w:abstractNumId w:val="1"/>
  </w:num>
  <w:num w:numId="3">
    <w:abstractNumId w:val="2"/>
  </w:num>
  <w:num w:numId="4">
    <w:abstractNumId w:val="16"/>
  </w:num>
  <w:num w:numId="5">
    <w:abstractNumId w:val="11"/>
  </w:num>
  <w:num w:numId="6">
    <w:abstractNumId w:val="7"/>
  </w:num>
  <w:num w:numId="7">
    <w:abstractNumId w:val="9"/>
  </w:num>
  <w:num w:numId="8">
    <w:abstractNumId w:val="27"/>
  </w:num>
  <w:num w:numId="9">
    <w:abstractNumId w:val="22"/>
  </w:num>
  <w:num w:numId="10">
    <w:abstractNumId w:val="4"/>
  </w:num>
  <w:num w:numId="11">
    <w:abstractNumId w:val="15"/>
  </w:num>
  <w:num w:numId="12">
    <w:abstractNumId w:val="5"/>
  </w:num>
  <w:num w:numId="13">
    <w:abstractNumId w:val="39"/>
  </w:num>
  <w:num w:numId="14">
    <w:abstractNumId w:val="18"/>
  </w:num>
  <w:num w:numId="15">
    <w:abstractNumId w:val="28"/>
  </w:num>
  <w:num w:numId="16">
    <w:abstractNumId w:val="32"/>
  </w:num>
  <w:num w:numId="17">
    <w:abstractNumId w:val="40"/>
  </w:num>
  <w:num w:numId="18">
    <w:abstractNumId w:val="31"/>
  </w:num>
  <w:num w:numId="19">
    <w:abstractNumId w:val="25"/>
  </w:num>
  <w:num w:numId="20">
    <w:abstractNumId w:val="23"/>
  </w:num>
  <w:num w:numId="21">
    <w:abstractNumId w:val="29"/>
  </w:num>
  <w:num w:numId="22">
    <w:abstractNumId w:val="36"/>
  </w:num>
  <w:num w:numId="23">
    <w:abstractNumId w:val="35"/>
  </w:num>
  <w:num w:numId="24">
    <w:abstractNumId w:val="12"/>
  </w:num>
  <w:num w:numId="25">
    <w:abstractNumId w:val="20"/>
  </w:num>
  <w:num w:numId="26">
    <w:abstractNumId w:val="41"/>
  </w:num>
  <w:num w:numId="27">
    <w:abstractNumId w:val="10"/>
  </w:num>
  <w:num w:numId="28">
    <w:abstractNumId w:val="30"/>
  </w:num>
  <w:num w:numId="29">
    <w:abstractNumId w:val="17"/>
  </w:num>
  <w:num w:numId="30">
    <w:abstractNumId w:val="38"/>
  </w:num>
  <w:num w:numId="31">
    <w:abstractNumId w:val="14"/>
  </w:num>
  <w:num w:numId="32">
    <w:abstractNumId w:val="33"/>
  </w:num>
  <w:num w:numId="33">
    <w:abstractNumId w:val="3"/>
  </w:num>
  <w:num w:numId="34">
    <w:abstractNumId w:val="37"/>
  </w:num>
  <w:num w:numId="35">
    <w:abstractNumId w:val="24"/>
  </w:num>
  <w:num w:numId="36">
    <w:abstractNumId w:val="42"/>
  </w:num>
  <w:num w:numId="37">
    <w:abstractNumId w:val="26"/>
  </w:num>
  <w:num w:numId="38">
    <w:abstractNumId w:val="19"/>
  </w:num>
  <w:num w:numId="39">
    <w:abstractNumId w:val="21"/>
  </w:num>
  <w:num w:numId="40">
    <w:abstractNumId w:val="6"/>
  </w:num>
  <w:num w:numId="41">
    <w:abstractNumId w:val="8"/>
  </w:num>
  <w:num w:numId="42">
    <w:abstractNumId w:val="34"/>
  </w:num>
  <w:num w:numId="4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val="false"/>
  <w:defaultTabStop w:val="357"/>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pos w:val="sectEnd"/>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172C0"/>
    <w:rsid w:val="0000500A"/>
    <w:rsid w:val="00010671"/>
    <w:rsid w:val="00013095"/>
    <w:rsid w:val="000131E6"/>
    <w:rsid w:val="000135ED"/>
    <w:rsid w:val="00013F07"/>
    <w:rsid w:val="00020A4D"/>
    <w:rsid w:val="00020FA3"/>
    <w:rsid w:val="00022540"/>
    <w:rsid w:val="00023D08"/>
    <w:rsid w:val="00025B55"/>
    <w:rsid w:val="00026BE2"/>
    <w:rsid w:val="00030582"/>
    <w:rsid w:val="00032461"/>
    <w:rsid w:val="00036CB8"/>
    <w:rsid w:val="000377CB"/>
    <w:rsid w:val="00043D0C"/>
    <w:rsid w:val="00044AFB"/>
    <w:rsid w:val="00051849"/>
    <w:rsid w:val="00051D6A"/>
    <w:rsid w:val="000551DA"/>
    <w:rsid w:val="000566CC"/>
    <w:rsid w:val="00056832"/>
    <w:rsid w:val="00062A30"/>
    <w:rsid w:val="00063244"/>
    <w:rsid w:val="00063F5B"/>
    <w:rsid w:val="000646C4"/>
    <w:rsid w:val="000659C6"/>
    <w:rsid w:val="00067960"/>
    <w:rsid w:val="00071950"/>
    <w:rsid w:val="0007656A"/>
    <w:rsid w:val="0008025C"/>
    <w:rsid w:val="00086EA0"/>
    <w:rsid w:val="00092096"/>
    <w:rsid w:val="000A0D4F"/>
    <w:rsid w:val="000A1AB5"/>
    <w:rsid w:val="000A65EB"/>
    <w:rsid w:val="000A754C"/>
    <w:rsid w:val="000B0E17"/>
    <w:rsid w:val="000B28F3"/>
    <w:rsid w:val="000B2D5E"/>
    <w:rsid w:val="000B68A2"/>
    <w:rsid w:val="000C014B"/>
    <w:rsid w:val="000C14A4"/>
    <w:rsid w:val="000C1A65"/>
    <w:rsid w:val="000C6C1C"/>
    <w:rsid w:val="000C6EA8"/>
    <w:rsid w:val="000D0357"/>
    <w:rsid w:val="000D0C31"/>
    <w:rsid w:val="000D0DC1"/>
    <w:rsid w:val="000D1D9A"/>
    <w:rsid w:val="000D24EB"/>
    <w:rsid w:val="000D2E77"/>
    <w:rsid w:val="000D4855"/>
    <w:rsid w:val="000D59BD"/>
    <w:rsid w:val="000D794A"/>
    <w:rsid w:val="000E0C1A"/>
    <w:rsid w:val="000E0C74"/>
    <w:rsid w:val="000E2687"/>
    <w:rsid w:val="000E2ABB"/>
    <w:rsid w:val="000E380A"/>
    <w:rsid w:val="000E48AD"/>
    <w:rsid w:val="000E495C"/>
    <w:rsid w:val="000F0007"/>
    <w:rsid w:val="000F0529"/>
    <w:rsid w:val="000F1929"/>
    <w:rsid w:val="000F2FE9"/>
    <w:rsid w:val="000F3E67"/>
    <w:rsid w:val="000F6F61"/>
    <w:rsid w:val="000F72C6"/>
    <w:rsid w:val="001006CC"/>
    <w:rsid w:val="00100758"/>
    <w:rsid w:val="001011BA"/>
    <w:rsid w:val="00103ED3"/>
    <w:rsid w:val="001052A5"/>
    <w:rsid w:val="00113AC4"/>
    <w:rsid w:val="001151EC"/>
    <w:rsid w:val="0011579A"/>
    <w:rsid w:val="00117B23"/>
    <w:rsid w:val="001305BD"/>
    <w:rsid w:val="00131ED4"/>
    <w:rsid w:val="001322E6"/>
    <w:rsid w:val="00133039"/>
    <w:rsid w:val="001347C3"/>
    <w:rsid w:val="00135464"/>
    <w:rsid w:val="001367F9"/>
    <w:rsid w:val="00136A4F"/>
    <w:rsid w:val="00145563"/>
    <w:rsid w:val="0014581A"/>
    <w:rsid w:val="00151450"/>
    <w:rsid w:val="00153210"/>
    <w:rsid w:val="00153C1A"/>
    <w:rsid w:val="00154B35"/>
    <w:rsid w:val="00156580"/>
    <w:rsid w:val="00161A41"/>
    <w:rsid w:val="00161B16"/>
    <w:rsid w:val="00162298"/>
    <w:rsid w:val="00170224"/>
    <w:rsid w:val="00171FAA"/>
    <w:rsid w:val="00180B32"/>
    <w:rsid w:val="00186A3E"/>
    <w:rsid w:val="00191B7F"/>
    <w:rsid w:val="001924E7"/>
    <w:rsid w:val="00192B38"/>
    <w:rsid w:val="001977AA"/>
    <w:rsid w:val="001A1321"/>
    <w:rsid w:val="001A1D6D"/>
    <w:rsid w:val="001A45D2"/>
    <w:rsid w:val="001A7C33"/>
    <w:rsid w:val="001B19D2"/>
    <w:rsid w:val="001B6144"/>
    <w:rsid w:val="001C0825"/>
    <w:rsid w:val="001C33C5"/>
    <w:rsid w:val="001C4BEE"/>
    <w:rsid w:val="001C4C1B"/>
    <w:rsid w:val="001C4EA8"/>
    <w:rsid w:val="001C51CA"/>
    <w:rsid w:val="001C5533"/>
    <w:rsid w:val="001D24C5"/>
    <w:rsid w:val="001D2BA2"/>
    <w:rsid w:val="001D6B94"/>
    <w:rsid w:val="001D70EF"/>
    <w:rsid w:val="001E0D48"/>
    <w:rsid w:val="00203523"/>
    <w:rsid w:val="00204962"/>
    <w:rsid w:val="0020715C"/>
    <w:rsid w:val="00211326"/>
    <w:rsid w:val="00212159"/>
    <w:rsid w:val="00212420"/>
    <w:rsid w:val="002174CB"/>
    <w:rsid w:val="002178C2"/>
    <w:rsid w:val="00221079"/>
    <w:rsid w:val="00222DAB"/>
    <w:rsid w:val="00223DAB"/>
    <w:rsid w:val="00224AFD"/>
    <w:rsid w:val="002330AF"/>
    <w:rsid w:val="00233A37"/>
    <w:rsid w:val="0024250F"/>
    <w:rsid w:val="0024444D"/>
    <w:rsid w:val="002451ED"/>
    <w:rsid w:val="00245655"/>
    <w:rsid w:val="00247550"/>
    <w:rsid w:val="00247ADD"/>
    <w:rsid w:val="00247B47"/>
    <w:rsid w:val="00253532"/>
    <w:rsid w:val="0025378E"/>
    <w:rsid w:val="00254B1E"/>
    <w:rsid w:val="00256C17"/>
    <w:rsid w:val="00256FD9"/>
    <w:rsid w:val="002639C3"/>
    <w:rsid w:val="00272780"/>
    <w:rsid w:val="00273A09"/>
    <w:rsid w:val="00281BB2"/>
    <w:rsid w:val="00285E57"/>
    <w:rsid w:val="002877B5"/>
    <w:rsid w:val="00292DFF"/>
    <w:rsid w:val="00293ED4"/>
    <w:rsid w:val="00295842"/>
    <w:rsid w:val="0029760E"/>
    <w:rsid w:val="00297C95"/>
    <w:rsid w:val="002A127E"/>
    <w:rsid w:val="002A4C7D"/>
    <w:rsid w:val="002B0DC0"/>
    <w:rsid w:val="002B137E"/>
    <w:rsid w:val="002B2E7A"/>
    <w:rsid w:val="002C37B4"/>
    <w:rsid w:val="002C563F"/>
    <w:rsid w:val="002D0BC8"/>
    <w:rsid w:val="002D5836"/>
    <w:rsid w:val="002D6350"/>
    <w:rsid w:val="002E08CD"/>
    <w:rsid w:val="002F0DB9"/>
    <w:rsid w:val="002F6DBA"/>
    <w:rsid w:val="002F71D6"/>
    <w:rsid w:val="002F7324"/>
    <w:rsid w:val="0030433F"/>
    <w:rsid w:val="00304DB4"/>
    <w:rsid w:val="003070EF"/>
    <w:rsid w:val="003077FB"/>
    <w:rsid w:val="0031278D"/>
    <w:rsid w:val="0031547B"/>
    <w:rsid w:val="00315CAB"/>
    <w:rsid w:val="00316107"/>
    <w:rsid w:val="00316C26"/>
    <w:rsid w:val="00320ACA"/>
    <w:rsid w:val="0032318B"/>
    <w:rsid w:val="00323696"/>
    <w:rsid w:val="00330F65"/>
    <w:rsid w:val="00334F37"/>
    <w:rsid w:val="00335D37"/>
    <w:rsid w:val="0034186D"/>
    <w:rsid w:val="00344CD4"/>
    <w:rsid w:val="003521FA"/>
    <w:rsid w:val="0035327E"/>
    <w:rsid w:val="00355225"/>
    <w:rsid w:val="0035738E"/>
    <w:rsid w:val="003643F8"/>
    <w:rsid w:val="003676D8"/>
    <w:rsid w:val="0037009E"/>
    <w:rsid w:val="0038115D"/>
    <w:rsid w:val="00384F4A"/>
    <w:rsid w:val="00385EB1"/>
    <w:rsid w:val="003920D8"/>
    <w:rsid w:val="00392FDF"/>
    <w:rsid w:val="00397DB9"/>
    <w:rsid w:val="003A187C"/>
    <w:rsid w:val="003A1E94"/>
    <w:rsid w:val="003A6598"/>
    <w:rsid w:val="003B4588"/>
    <w:rsid w:val="003C1C43"/>
    <w:rsid w:val="003D074E"/>
    <w:rsid w:val="003D1BAF"/>
    <w:rsid w:val="003D7F42"/>
    <w:rsid w:val="003E0DBF"/>
    <w:rsid w:val="003E58E5"/>
    <w:rsid w:val="003E781B"/>
    <w:rsid w:val="003F0CC2"/>
    <w:rsid w:val="003F2652"/>
    <w:rsid w:val="004027CF"/>
    <w:rsid w:val="0040448E"/>
    <w:rsid w:val="0040731C"/>
    <w:rsid w:val="0041109D"/>
    <w:rsid w:val="00421F9D"/>
    <w:rsid w:val="00422647"/>
    <w:rsid w:val="00422FAC"/>
    <w:rsid w:val="00432FC6"/>
    <w:rsid w:val="00433D87"/>
    <w:rsid w:val="00435C67"/>
    <w:rsid w:val="00436B93"/>
    <w:rsid w:val="00443443"/>
    <w:rsid w:val="0044769F"/>
    <w:rsid w:val="004506C9"/>
    <w:rsid w:val="00464128"/>
    <w:rsid w:val="00464195"/>
    <w:rsid w:val="00470061"/>
    <w:rsid w:val="0047076A"/>
    <w:rsid w:val="00470A72"/>
    <w:rsid w:val="004778EF"/>
    <w:rsid w:val="00477BD1"/>
    <w:rsid w:val="00492167"/>
    <w:rsid w:val="00497594"/>
    <w:rsid w:val="00497D7F"/>
    <w:rsid w:val="004A1325"/>
    <w:rsid w:val="004A2E46"/>
    <w:rsid w:val="004B00E9"/>
    <w:rsid w:val="004B0D6E"/>
    <w:rsid w:val="004B1B46"/>
    <w:rsid w:val="004B1FBC"/>
    <w:rsid w:val="004B2D55"/>
    <w:rsid w:val="004B342E"/>
    <w:rsid w:val="004B562C"/>
    <w:rsid w:val="004B5B30"/>
    <w:rsid w:val="004B7A6C"/>
    <w:rsid w:val="004C0661"/>
    <w:rsid w:val="004C0AE8"/>
    <w:rsid w:val="004C3D29"/>
    <w:rsid w:val="004C52EE"/>
    <w:rsid w:val="004C55E2"/>
    <w:rsid w:val="004C59EE"/>
    <w:rsid w:val="004C6A5F"/>
    <w:rsid w:val="004C7405"/>
    <w:rsid w:val="004D0206"/>
    <w:rsid w:val="004D06ED"/>
    <w:rsid w:val="004D5B40"/>
    <w:rsid w:val="004E169F"/>
    <w:rsid w:val="004E186D"/>
    <w:rsid w:val="004E270C"/>
    <w:rsid w:val="004E537E"/>
    <w:rsid w:val="004F0931"/>
    <w:rsid w:val="004F15EC"/>
    <w:rsid w:val="004F1B5D"/>
    <w:rsid w:val="004F6B93"/>
    <w:rsid w:val="00505BC7"/>
    <w:rsid w:val="0051444C"/>
    <w:rsid w:val="005241DB"/>
    <w:rsid w:val="0052511E"/>
    <w:rsid w:val="0052529A"/>
    <w:rsid w:val="00526054"/>
    <w:rsid w:val="005260B6"/>
    <w:rsid w:val="00533EE6"/>
    <w:rsid w:val="00535B1B"/>
    <w:rsid w:val="005364F4"/>
    <w:rsid w:val="005407DE"/>
    <w:rsid w:val="005425E0"/>
    <w:rsid w:val="0054334F"/>
    <w:rsid w:val="0054750D"/>
    <w:rsid w:val="00552504"/>
    <w:rsid w:val="00557EB7"/>
    <w:rsid w:val="0057249E"/>
    <w:rsid w:val="00574CC8"/>
    <w:rsid w:val="00577060"/>
    <w:rsid w:val="00580EE5"/>
    <w:rsid w:val="00581603"/>
    <w:rsid w:val="00584D94"/>
    <w:rsid w:val="00585623"/>
    <w:rsid w:val="005917C4"/>
    <w:rsid w:val="005923E9"/>
    <w:rsid w:val="00592F60"/>
    <w:rsid w:val="00593B0A"/>
    <w:rsid w:val="0059554B"/>
    <w:rsid w:val="005A1B1C"/>
    <w:rsid w:val="005A1BBD"/>
    <w:rsid w:val="005A37CE"/>
    <w:rsid w:val="005A39A9"/>
    <w:rsid w:val="005A6A3F"/>
    <w:rsid w:val="005A7867"/>
    <w:rsid w:val="005B4A41"/>
    <w:rsid w:val="005B6EC9"/>
    <w:rsid w:val="005C3139"/>
    <w:rsid w:val="005C467C"/>
    <w:rsid w:val="005C53F3"/>
    <w:rsid w:val="005D1520"/>
    <w:rsid w:val="005D1A79"/>
    <w:rsid w:val="005D4A13"/>
    <w:rsid w:val="005D573D"/>
    <w:rsid w:val="005D7CCB"/>
    <w:rsid w:val="005E13CA"/>
    <w:rsid w:val="005E5D20"/>
    <w:rsid w:val="005E623B"/>
    <w:rsid w:val="005E7207"/>
    <w:rsid w:val="005E7BB0"/>
    <w:rsid w:val="005F1C29"/>
    <w:rsid w:val="005F3606"/>
    <w:rsid w:val="005F615E"/>
    <w:rsid w:val="00602F51"/>
    <w:rsid w:val="00603D44"/>
    <w:rsid w:val="00611B6F"/>
    <w:rsid w:val="0061349F"/>
    <w:rsid w:val="00614B86"/>
    <w:rsid w:val="00614F5F"/>
    <w:rsid w:val="006172C0"/>
    <w:rsid w:val="00620FBB"/>
    <w:rsid w:val="00622093"/>
    <w:rsid w:val="006341D2"/>
    <w:rsid w:val="0063621E"/>
    <w:rsid w:val="00637F96"/>
    <w:rsid w:val="00640D32"/>
    <w:rsid w:val="00641620"/>
    <w:rsid w:val="00643E5D"/>
    <w:rsid w:val="0064603C"/>
    <w:rsid w:val="006512A5"/>
    <w:rsid w:val="0066172F"/>
    <w:rsid w:val="00662587"/>
    <w:rsid w:val="006627AE"/>
    <w:rsid w:val="00664162"/>
    <w:rsid w:val="00670965"/>
    <w:rsid w:val="00670F6B"/>
    <w:rsid w:val="0067439D"/>
    <w:rsid w:val="00676560"/>
    <w:rsid w:val="006768BF"/>
    <w:rsid w:val="00677AA1"/>
    <w:rsid w:val="0068030F"/>
    <w:rsid w:val="006836EE"/>
    <w:rsid w:val="00684135"/>
    <w:rsid w:val="00686F6E"/>
    <w:rsid w:val="00690CE2"/>
    <w:rsid w:val="006915F6"/>
    <w:rsid w:val="00691C2A"/>
    <w:rsid w:val="00693FCB"/>
    <w:rsid w:val="00694A53"/>
    <w:rsid w:val="00695D97"/>
    <w:rsid w:val="00696553"/>
    <w:rsid w:val="006A29A4"/>
    <w:rsid w:val="006A67EC"/>
    <w:rsid w:val="006B0036"/>
    <w:rsid w:val="006B0E3A"/>
    <w:rsid w:val="006B1EBF"/>
    <w:rsid w:val="006B275B"/>
    <w:rsid w:val="006B2B70"/>
    <w:rsid w:val="006C16CE"/>
    <w:rsid w:val="006C5B67"/>
    <w:rsid w:val="006D1435"/>
    <w:rsid w:val="006D492C"/>
    <w:rsid w:val="006D7058"/>
    <w:rsid w:val="006E2B7F"/>
    <w:rsid w:val="006E6B4C"/>
    <w:rsid w:val="006E7955"/>
    <w:rsid w:val="006F4DDA"/>
    <w:rsid w:val="006F6FC4"/>
    <w:rsid w:val="0070061E"/>
    <w:rsid w:val="00702B05"/>
    <w:rsid w:val="0070667A"/>
    <w:rsid w:val="00711983"/>
    <w:rsid w:val="00714CDE"/>
    <w:rsid w:val="00714E67"/>
    <w:rsid w:val="00717D1A"/>
    <w:rsid w:val="0072152F"/>
    <w:rsid w:val="007215FB"/>
    <w:rsid w:val="00723001"/>
    <w:rsid w:val="00723D07"/>
    <w:rsid w:val="00726498"/>
    <w:rsid w:val="007266D8"/>
    <w:rsid w:val="00727A99"/>
    <w:rsid w:val="007321BD"/>
    <w:rsid w:val="00746C35"/>
    <w:rsid w:val="00747729"/>
    <w:rsid w:val="007511A7"/>
    <w:rsid w:val="00752171"/>
    <w:rsid w:val="00752CDB"/>
    <w:rsid w:val="00762E28"/>
    <w:rsid w:val="00763FE7"/>
    <w:rsid w:val="007703D2"/>
    <w:rsid w:val="0077060D"/>
    <w:rsid w:val="00770A88"/>
    <w:rsid w:val="0077125B"/>
    <w:rsid w:val="00771940"/>
    <w:rsid w:val="007737F0"/>
    <w:rsid w:val="0078045D"/>
    <w:rsid w:val="007814CD"/>
    <w:rsid w:val="00781EE9"/>
    <w:rsid w:val="00786F3A"/>
    <w:rsid w:val="00796196"/>
    <w:rsid w:val="007A2EF3"/>
    <w:rsid w:val="007A4072"/>
    <w:rsid w:val="007A704B"/>
    <w:rsid w:val="007B2B9B"/>
    <w:rsid w:val="007B3122"/>
    <w:rsid w:val="007C2200"/>
    <w:rsid w:val="007C7F1F"/>
    <w:rsid w:val="007D31E7"/>
    <w:rsid w:val="007D3B14"/>
    <w:rsid w:val="007D5985"/>
    <w:rsid w:val="007D6D87"/>
    <w:rsid w:val="007D6E54"/>
    <w:rsid w:val="007E0910"/>
    <w:rsid w:val="007E16AE"/>
    <w:rsid w:val="007E7456"/>
    <w:rsid w:val="007F0BD3"/>
    <w:rsid w:val="007F66B8"/>
    <w:rsid w:val="007F68EE"/>
    <w:rsid w:val="007F7777"/>
    <w:rsid w:val="008008F8"/>
    <w:rsid w:val="0080103C"/>
    <w:rsid w:val="00801C62"/>
    <w:rsid w:val="0080616B"/>
    <w:rsid w:val="00807AC2"/>
    <w:rsid w:val="008203EB"/>
    <w:rsid w:val="008217EA"/>
    <w:rsid w:val="008235D1"/>
    <w:rsid w:val="008244D3"/>
    <w:rsid w:val="00826312"/>
    <w:rsid w:val="008268A9"/>
    <w:rsid w:val="00827F6B"/>
    <w:rsid w:val="00832F08"/>
    <w:rsid w:val="00840BC0"/>
    <w:rsid w:val="0084156C"/>
    <w:rsid w:val="008514F7"/>
    <w:rsid w:val="0085539A"/>
    <w:rsid w:val="00856B31"/>
    <w:rsid w:val="0086333C"/>
    <w:rsid w:val="00865824"/>
    <w:rsid w:val="008700FA"/>
    <w:rsid w:val="00872455"/>
    <w:rsid w:val="00872C6E"/>
    <w:rsid w:val="00873130"/>
    <w:rsid w:val="00874EEC"/>
    <w:rsid w:val="00877739"/>
    <w:rsid w:val="00887778"/>
    <w:rsid w:val="00895E78"/>
    <w:rsid w:val="00895EA5"/>
    <w:rsid w:val="008A4EA6"/>
    <w:rsid w:val="008A6DE1"/>
    <w:rsid w:val="008B25AF"/>
    <w:rsid w:val="008B2B7A"/>
    <w:rsid w:val="008B5428"/>
    <w:rsid w:val="008B584E"/>
    <w:rsid w:val="008C09F3"/>
    <w:rsid w:val="008C238D"/>
    <w:rsid w:val="008D011B"/>
    <w:rsid w:val="008D22D5"/>
    <w:rsid w:val="008D312F"/>
    <w:rsid w:val="008D4467"/>
    <w:rsid w:val="008D7694"/>
    <w:rsid w:val="008E04EB"/>
    <w:rsid w:val="008E65BF"/>
    <w:rsid w:val="008E665B"/>
    <w:rsid w:val="008E7646"/>
    <w:rsid w:val="008F0F86"/>
    <w:rsid w:val="008F58FE"/>
    <w:rsid w:val="00900490"/>
    <w:rsid w:val="00907AD4"/>
    <w:rsid w:val="00910FAE"/>
    <w:rsid w:val="00915B58"/>
    <w:rsid w:val="00916AF5"/>
    <w:rsid w:val="009244AC"/>
    <w:rsid w:val="00931945"/>
    <w:rsid w:val="00931D65"/>
    <w:rsid w:val="00933B63"/>
    <w:rsid w:val="00933E1F"/>
    <w:rsid w:val="009343DC"/>
    <w:rsid w:val="00935BA8"/>
    <w:rsid w:val="0093772C"/>
    <w:rsid w:val="00937A7D"/>
    <w:rsid w:val="00943393"/>
    <w:rsid w:val="009450B7"/>
    <w:rsid w:val="00946A3E"/>
    <w:rsid w:val="00947A19"/>
    <w:rsid w:val="00950CE0"/>
    <w:rsid w:val="00952C21"/>
    <w:rsid w:val="00952E38"/>
    <w:rsid w:val="009557F6"/>
    <w:rsid w:val="009624C7"/>
    <w:rsid w:val="0096317C"/>
    <w:rsid w:val="00977182"/>
    <w:rsid w:val="00982544"/>
    <w:rsid w:val="009845AC"/>
    <w:rsid w:val="009928C8"/>
    <w:rsid w:val="009A0B02"/>
    <w:rsid w:val="009A61B4"/>
    <w:rsid w:val="009A63F3"/>
    <w:rsid w:val="009C0205"/>
    <w:rsid w:val="009C27F1"/>
    <w:rsid w:val="009D1C94"/>
    <w:rsid w:val="009D3379"/>
    <w:rsid w:val="009D3951"/>
    <w:rsid w:val="009D41E1"/>
    <w:rsid w:val="009E0364"/>
    <w:rsid w:val="009E2C06"/>
    <w:rsid w:val="009E5EAD"/>
    <w:rsid w:val="009F4044"/>
    <w:rsid w:val="009F64F2"/>
    <w:rsid w:val="00A00D72"/>
    <w:rsid w:val="00A01F6A"/>
    <w:rsid w:val="00A0226A"/>
    <w:rsid w:val="00A06B14"/>
    <w:rsid w:val="00A07DB7"/>
    <w:rsid w:val="00A10ABC"/>
    <w:rsid w:val="00A11046"/>
    <w:rsid w:val="00A11820"/>
    <w:rsid w:val="00A16109"/>
    <w:rsid w:val="00A22D41"/>
    <w:rsid w:val="00A25973"/>
    <w:rsid w:val="00A2699E"/>
    <w:rsid w:val="00A30B76"/>
    <w:rsid w:val="00A30F51"/>
    <w:rsid w:val="00A34968"/>
    <w:rsid w:val="00A360DF"/>
    <w:rsid w:val="00A36E28"/>
    <w:rsid w:val="00A42C0C"/>
    <w:rsid w:val="00A4395D"/>
    <w:rsid w:val="00A46AF7"/>
    <w:rsid w:val="00A60AF4"/>
    <w:rsid w:val="00A62A67"/>
    <w:rsid w:val="00A65A98"/>
    <w:rsid w:val="00A67F87"/>
    <w:rsid w:val="00A70C19"/>
    <w:rsid w:val="00A7244F"/>
    <w:rsid w:val="00A725B9"/>
    <w:rsid w:val="00A732A2"/>
    <w:rsid w:val="00A75017"/>
    <w:rsid w:val="00A75509"/>
    <w:rsid w:val="00A8110E"/>
    <w:rsid w:val="00A85B7F"/>
    <w:rsid w:val="00A9149B"/>
    <w:rsid w:val="00A91B1A"/>
    <w:rsid w:val="00A91BBA"/>
    <w:rsid w:val="00A93461"/>
    <w:rsid w:val="00A96E32"/>
    <w:rsid w:val="00AA16D9"/>
    <w:rsid w:val="00AA189C"/>
    <w:rsid w:val="00AA2601"/>
    <w:rsid w:val="00AA53C4"/>
    <w:rsid w:val="00AB0FE1"/>
    <w:rsid w:val="00AB4AD3"/>
    <w:rsid w:val="00AB6E52"/>
    <w:rsid w:val="00AB75FC"/>
    <w:rsid w:val="00AC06A2"/>
    <w:rsid w:val="00AC0791"/>
    <w:rsid w:val="00AC2346"/>
    <w:rsid w:val="00AC5B54"/>
    <w:rsid w:val="00AC5FB1"/>
    <w:rsid w:val="00AC771E"/>
    <w:rsid w:val="00AD289A"/>
    <w:rsid w:val="00AD69D5"/>
    <w:rsid w:val="00AE004D"/>
    <w:rsid w:val="00AE2C52"/>
    <w:rsid w:val="00AE4A8E"/>
    <w:rsid w:val="00AE6D64"/>
    <w:rsid w:val="00AF073D"/>
    <w:rsid w:val="00AF1A4E"/>
    <w:rsid w:val="00B049AC"/>
    <w:rsid w:val="00B072A2"/>
    <w:rsid w:val="00B12126"/>
    <w:rsid w:val="00B12485"/>
    <w:rsid w:val="00B17FA9"/>
    <w:rsid w:val="00B22398"/>
    <w:rsid w:val="00B2761B"/>
    <w:rsid w:val="00B30462"/>
    <w:rsid w:val="00B30B2D"/>
    <w:rsid w:val="00B3504F"/>
    <w:rsid w:val="00B40B3C"/>
    <w:rsid w:val="00B42DAB"/>
    <w:rsid w:val="00B44B82"/>
    <w:rsid w:val="00B45062"/>
    <w:rsid w:val="00B4586A"/>
    <w:rsid w:val="00B512C4"/>
    <w:rsid w:val="00B52929"/>
    <w:rsid w:val="00B543C7"/>
    <w:rsid w:val="00B63C40"/>
    <w:rsid w:val="00B65B4D"/>
    <w:rsid w:val="00B6765C"/>
    <w:rsid w:val="00B75FBA"/>
    <w:rsid w:val="00B77EDD"/>
    <w:rsid w:val="00B800ED"/>
    <w:rsid w:val="00B81611"/>
    <w:rsid w:val="00B86661"/>
    <w:rsid w:val="00BA036B"/>
    <w:rsid w:val="00BA1B2F"/>
    <w:rsid w:val="00BA2EFE"/>
    <w:rsid w:val="00BA3E83"/>
    <w:rsid w:val="00BA58D4"/>
    <w:rsid w:val="00BB586B"/>
    <w:rsid w:val="00BB6958"/>
    <w:rsid w:val="00BC1542"/>
    <w:rsid w:val="00BC4C43"/>
    <w:rsid w:val="00BD08BD"/>
    <w:rsid w:val="00BD2AC4"/>
    <w:rsid w:val="00BD3017"/>
    <w:rsid w:val="00BD3C79"/>
    <w:rsid w:val="00BD3F6F"/>
    <w:rsid w:val="00BD5B66"/>
    <w:rsid w:val="00BD7686"/>
    <w:rsid w:val="00BD78ED"/>
    <w:rsid w:val="00BE00BA"/>
    <w:rsid w:val="00BE1376"/>
    <w:rsid w:val="00BE1F83"/>
    <w:rsid w:val="00BE5A5F"/>
    <w:rsid w:val="00BE797E"/>
    <w:rsid w:val="00BE7FD6"/>
    <w:rsid w:val="00BF4A5D"/>
    <w:rsid w:val="00BF70E4"/>
    <w:rsid w:val="00BF723D"/>
    <w:rsid w:val="00BF78FF"/>
    <w:rsid w:val="00C05783"/>
    <w:rsid w:val="00C129D7"/>
    <w:rsid w:val="00C14F67"/>
    <w:rsid w:val="00C17A39"/>
    <w:rsid w:val="00C2792B"/>
    <w:rsid w:val="00C34452"/>
    <w:rsid w:val="00C425D3"/>
    <w:rsid w:val="00C43DFF"/>
    <w:rsid w:val="00C46C0C"/>
    <w:rsid w:val="00C46E74"/>
    <w:rsid w:val="00C5015E"/>
    <w:rsid w:val="00C52B8E"/>
    <w:rsid w:val="00C5335A"/>
    <w:rsid w:val="00C5605A"/>
    <w:rsid w:val="00C565DA"/>
    <w:rsid w:val="00C73646"/>
    <w:rsid w:val="00C739F5"/>
    <w:rsid w:val="00C80A25"/>
    <w:rsid w:val="00C8269D"/>
    <w:rsid w:val="00C832C3"/>
    <w:rsid w:val="00C84920"/>
    <w:rsid w:val="00C86B34"/>
    <w:rsid w:val="00CA1B7B"/>
    <w:rsid w:val="00CA1F6D"/>
    <w:rsid w:val="00CA4292"/>
    <w:rsid w:val="00CA435B"/>
    <w:rsid w:val="00CB053B"/>
    <w:rsid w:val="00CB10F7"/>
    <w:rsid w:val="00CB2280"/>
    <w:rsid w:val="00CB352F"/>
    <w:rsid w:val="00CB3802"/>
    <w:rsid w:val="00CC1E92"/>
    <w:rsid w:val="00CC26BB"/>
    <w:rsid w:val="00CC4BD6"/>
    <w:rsid w:val="00CC4F8F"/>
    <w:rsid w:val="00CC7E9D"/>
    <w:rsid w:val="00CD02F8"/>
    <w:rsid w:val="00CD5009"/>
    <w:rsid w:val="00CE3330"/>
    <w:rsid w:val="00CE5A9C"/>
    <w:rsid w:val="00CF5CB3"/>
    <w:rsid w:val="00CF6572"/>
    <w:rsid w:val="00D00A2E"/>
    <w:rsid w:val="00D01C00"/>
    <w:rsid w:val="00D02E89"/>
    <w:rsid w:val="00D0631F"/>
    <w:rsid w:val="00D06917"/>
    <w:rsid w:val="00D10A64"/>
    <w:rsid w:val="00D16A42"/>
    <w:rsid w:val="00D26B22"/>
    <w:rsid w:val="00D27B1E"/>
    <w:rsid w:val="00D311C6"/>
    <w:rsid w:val="00D340AA"/>
    <w:rsid w:val="00D3431C"/>
    <w:rsid w:val="00D35685"/>
    <w:rsid w:val="00D35B3C"/>
    <w:rsid w:val="00D3682D"/>
    <w:rsid w:val="00D406D9"/>
    <w:rsid w:val="00D4566E"/>
    <w:rsid w:val="00D46560"/>
    <w:rsid w:val="00D473D1"/>
    <w:rsid w:val="00D476FA"/>
    <w:rsid w:val="00D506E9"/>
    <w:rsid w:val="00D54BCD"/>
    <w:rsid w:val="00D579C3"/>
    <w:rsid w:val="00D649F2"/>
    <w:rsid w:val="00D65739"/>
    <w:rsid w:val="00D6660F"/>
    <w:rsid w:val="00D66B4E"/>
    <w:rsid w:val="00D67202"/>
    <w:rsid w:val="00D67873"/>
    <w:rsid w:val="00D71529"/>
    <w:rsid w:val="00D85DA5"/>
    <w:rsid w:val="00D87ECF"/>
    <w:rsid w:val="00D90DAF"/>
    <w:rsid w:val="00D9251E"/>
    <w:rsid w:val="00DA1E40"/>
    <w:rsid w:val="00DB1D14"/>
    <w:rsid w:val="00DB49EE"/>
    <w:rsid w:val="00DC60F2"/>
    <w:rsid w:val="00DD54DC"/>
    <w:rsid w:val="00DD58C0"/>
    <w:rsid w:val="00DD5922"/>
    <w:rsid w:val="00DD726F"/>
    <w:rsid w:val="00DD79A6"/>
    <w:rsid w:val="00DE4B8A"/>
    <w:rsid w:val="00DE52E3"/>
    <w:rsid w:val="00DE5E23"/>
    <w:rsid w:val="00DE6638"/>
    <w:rsid w:val="00DE6FAC"/>
    <w:rsid w:val="00DF0354"/>
    <w:rsid w:val="00DF4159"/>
    <w:rsid w:val="00DF6A83"/>
    <w:rsid w:val="00E00B99"/>
    <w:rsid w:val="00E047A8"/>
    <w:rsid w:val="00E052FB"/>
    <w:rsid w:val="00E067FB"/>
    <w:rsid w:val="00E13681"/>
    <w:rsid w:val="00E1436F"/>
    <w:rsid w:val="00E16A60"/>
    <w:rsid w:val="00E2075C"/>
    <w:rsid w:val="00E21130"/>
    <w:rsid w:val="00E24447"/>
    <w:rsid w:val="00E24A58"/>
    <w:rsid w:val="00E25D16"/>
    <w:rsid w:val="00E30DDA"/>
    <w:rsid w:val="00E36408"/>
    <w:rsid w:val="00E367B1"/>
    <w:rsid w:val="00E36B62"/>
    <w:rsid w:val="00E36D76"/>
    <w:rsid w:val="00E37698"/>
    <w:rsid w:val="00E409DA"/>
    <w:rsid w:val="00E42145"/>
    <w:rsid w:val="00E431ED"/>
    <w:rsid w:val="00E437DD"/>
    <w:rsid w:val="00E4789E"/>
    <w:rsid w:val="00E47C2B"/>
    <w:rsid w:val="00E5133E"/>
    <w:rsid w:val="00E625A4"/>
    <w:rsid w:val="00E63C75"/>
    <w:rsid w:val="00E64307"/>
    <w:rsid w:val="00E74D18"/>
    <w:rsid w:val="00E91CDD"/>
    <w:rsid w:val="00E9302C"/>
    <w:rsid w:val="00E94ED4"/>
    <w:rsid w:val="00E95B14"/>
    <w:rsid w:val="00E9764C"/>
    <w:rsid w:val="00EA2D05"/>
    <w:rsid w:val="00EA5F1B"/>
    <w:rsid w:val="00EB0D5F"/>
    <w:rsid w:val="00EB37CB"/>
    <w:rsid w:val="00EB3E57"/>
    <w:rsid w:val="00EB5473"/>
    <w:rsid w:val="00EB596B"/>
    <w:rsid w:val="00EB6DC1"/>
    <w:rsid w:val="00EB79A6"/>
    <w:rsid w:val="00EC049C"/>
    <w:rsid w:val="00EC1E70"/>
    <w:rsid w:val="00EC4096"/>
    <w:rsid w:val="00ED2052"/>
    <w:rsid w:val="00ED2605"/>
    <w:rsid w:val="00ED48B1"/>
    <w:rsid w:val="00ED5C45"/>
    <w:rsid w:val="00EE219B"/>
    <w:rsid w:val="00EE31A8"/>
    <w:rsid w:val="00EE443B"/>
    <w:rsid w:val="00EE5863"/>
    <w:rsid w:val="00EE66DA"/>
    <w:rsid w:val="00EF0FF2"/>
    <w:rsid w:val="00EF4494"/>
    <w:rsid w:val="00F01CE5"/>
    <w:rsid w:val="00F0613E"/>
    <w:rsid w:val="00F0762D"/>
    <w:rsid w:val="00F10AB5"/>
    <w:rsid w:val="00F10D98"/>
    <w:rsid w:val="00F14C25"/>
    <w:rsid w:val="00F15D23"/>
    <w:rsid w:val="00F16E1B"/>
    <w:rsid w:val="00F17449"/>
    <w:rsid w:val="00F32C73"/>
    <w:rsid w:val="00F423BA"/>
    <w:rsid w:val="00F455D2"/>
    <w:rsid w:val="00F4596A"/>
    <w:rsid w:val="00F45E32"/>
    <w:rsid w:val="00F46AAC"/>
    <w:rsid w:val="00F528DB"/>
    <w:rsid w:val="00F56C31"/>
    <w:rsid w:val="00F57EB7"/>
    <w:rsid w:val="00F61B69"/>
    <w:rsid w:val="00F752A3"/>
    <w:rsid w:val="00F818D5"/>
    <w:rsid w:val="00F83B17"/>
    <w:rsid w:val="00F84634"/>
    <w:rsid w:val="00F85AF9"/>
    <w:rsid w:val="00F86786"/>
    <w:rsid w:val="00F86CEC"/>
    <w:rsid w:val="00F91A73"/>
    <w:rsid w:val="00F92066"/>
    <w:rsid w:val="00F97494"/>
    <w:rsid w:val="00FA19D5"/>
    <w:rsid w:val="00FA67B3"/>
    <w:rsid w:val="00FA7548"/>
    <w:rsid w:val="00FB2C14"/>
    <w:rsid w:val="00FB43D7"/>
    <w:rsid w:val="00FB6458"/>
    <w:rsid w:val="00FC459A"/>
    <w:rsid w:val="00FC6C5A"/>
    <w:rsid w:val="00FC732E"/>
    <w:rsid w:val="00FD3CAA"/>
    <w:rsid w:val="00FD47C0"/>
    <w:rsid w:val="00FD4DBB"/>
    <w:rsid w:val="00FD5BBC"/>
    <w:rsid w:val="00FE0292"/>
    <w:rsid w:val="00FE3344"/>
    <w:rsid w:val="00FE51B3"/>
    <w:rsid w:val="00FF2A19"/>
    <w:rsid w:val="00FF63F0"/>
    <w:rsid w:val="017CA546"/>
    <w:rsid w:val="046E1AE4"/>
    <w:rsid w:val="0666DBA1"/>
    <w:rsid w:val="06A05F51"/>
    <w:rsid w:val="06D98ADA"/>
    <w:rsid w:val="070395F7"/>
    <w:rsid w:val="08B292E0"/>
    <w:rsid w:val="09D821DE"/>
    <w:rsid w:val="0C0E7352"/>
    <w:rsid w:val="0F017AEE"/>
    <w:rsid w:val="0FCBBE20"/>
    <w:rsid w:val="0FEC599B"/>
    <w:rsid w:val="0FF7118C"/>
    <w:rsid w:val="10D4937D"/>
    <w:rsid w:val="11AD74DF"/>
    <w:rsid w:val="13327B46"/>
    <w:rsid w:val="173C4690"/>
    <w:rsid w:val="1762D9E1"/>
    <w:rsid w:val="17A437E7"/>
    <w:rsid w:val="18435B74"/>
    <w:rsid w:val="188B0E59"/>
    <w:rsid w:val="18FFBE1E"/>
    <w:rsid w:val="1A9B76D5"/>
    <w:rsid w:val="1C87881C"/>
    <w:rsid w:val="1F35E985"/>
    <w:rsid w:val="214A2256"/>
    <w:rsid w:val="214E8C9E"/>
    <w:rsid w:val="22898CE5"/>
    <w:rsid w:val="23842487"/>
    <w:rsid w:val="23D775C6"/>
    <w:rsid w:val="24DE0370"/>
    <w:rsid w:val="254294F5"/>
    <w:rsid w:val="25879A70"/>
    <w:rsid w:val="2639BB8F"/>
    <w:rsid w:val="27B7D9D5"/>
    <w:rsid w:val="2842DBB0"/>
    <w:rsid w:val="2845F598"/>
    <w:rsid w:val="2AE26185"/>
    <w:rsid w:val="2AFFAC32"/>
    <w:rsid w:val="2B3538F2"/>
    <w:rsid w:val="2C1ADF86"/>
    <w:rsid w:val="2C2C0AFC"/>
    <w:rsid w:val="2CC5D92D"/>
    <w:rsid w:val="2E079EF1"/>
    <w:rsid w:val="32E37968"/>
    <w:rsid w:val="3330557C"/>
    <w:rsid w:val="3453BAF5"/>
    <w:rsid w:val="35A1F814"/>
    <w:rsid w:val="38131799"/>
    <w:rsid w:val="3A4AE04C"/>
    <w:rsid w:val="3B6DC5F2"/>
    <w:rsid w:val="3CA0B15E"/>
    <w:rsid w:val="3CEA35F6"/>
    <w:rsid w:val="3F41E4C4"/>
    <w:rsid w:val="3FAB3D21"/>
    <w:rsid w:val="420A65B5"/>
    <w:rsid w:val="443C9292"/>
    <w:rsid w:val="45E269FD"/>
    <w:rsid w:val="46B6C26F"/>
    <w:rsid w:val="46C4A8A5"/>
    <w:rsid w:val="4831074E"/>
    <w:rsid w:val="4901BAB0"/>
    <w:rsid w:val="4A8EEB54"/>
    <w:rsid w:val="4B5AF2DC"/>
    <w:rsid w:val="4B948802"/>
    <w:rsid w:val="4DB4AA5A"/>
    <w:rsid w:val="4F6407B5"/>
    <w:rsid w:val="4F6DF5C9"/>
    <w:rsid w:val="5315253E"/>
    <w:rsid w:val="54A02B33"/>
    <w:rsid w:val="55419B2E"/>
    <w:rsid w:val="5647FDB3"/>
    <w:rsid w:val="56BA1998"/>
    <w:rsid w:val="56DDB887"/>
    <w:rsid w:val="56EAC01E"/>
    <w:rsid w:val="579152A2"/>
    <w:rsid w:val="589644AF"/>
    <w:rsid w:val="5D3644B5"/>
    <w:rsid w:val="5D6FE12D"/>
    <w:rsid w:val="5EB22072"/>
    <w:rsid w:val="5EEF474C"/>
    <w:rsid w:val="5F0CDFDC"/>
    <w:rsid w:val="5FCC0CC6"/>
    <w:rsid w:val="6029A36F"/>
    <w:rsid w:val="606DEE72"/>
    <w:rsid w:val="6099209A"/>
    <w:rsid w:val="637EFF55"/>
    <w:rsid w:val="658FB680"/>
    <w:rsid w:val="666A44A8"/>
    <w:rsid w:val="67BAB001"/>
    <w:rsid w:val="682FB369"/>
    <w:rsid w:val="68886FBE"/>
    <w:rsid w:val="693ADC48"/>
    <w:rsid w:val="69D5A312"/>
    <w:rsid w:val="6A32AD9F"/>
    <w:rsid w:val="70CF034B"/>
    <w:rsid w:val="7311298E"/>
    <w:rsid w:val="73C3A084"/>
    <w:rsid w:val="7507622C"/>
    <w:rsid w:val="760A00FA"/>
    <w:rsid w:val="7674B5D8"/>
    <w:rsid w:val="78923EC6"/>
    <w:rsid w:val="790C439B"/>
    <w:rsid w:val="79921F5B"/>
    <w:rsid w:val="79B04579"/>
    <w:rsid w:val="7B7D79DA"/>
    <w:rsid w:val="7DB759A6"/>
    <w:rsid w:val="7DF5030F"/>
    <w:rsid w:val="7E11EFA0"/>
    <w:rsid w:val="7F033A68"/>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55B057E"/>
  <w15:docId w15:val="{E8EA1E3D-0F20-4700-BDD9-E94836735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hAnsi="Times New Roman" w:cs="Times New Roman" w:eastAsiaTheme="minorEastAsia"/>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uiPriority="99"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6172C0"/>
    <w:pPr>
      <w:spacing w:after="160" w:line="259" w:lineRule="auto"/>
    </w:pPr>
    <w:rPr>
      <w:rFonts w:asciiTheme="minorHAnsi" w:hAnsiTheme="minorHAnsi" w:eastAsiaTheme="minorHAnsi" w:cstheme="minorBidi"/>
      <w:sz w:val="22"/>
      <w:szCs w:val="22"/>
      <w:lang w:eastAsia="en-US"/>
    </w:rPr>
  </w:style>
  <w:style w:type="paragraph" w:styleId="Heading1">
    <w:name w:val="heading 1"/>
    <w:basedOn w:val="Normal"/>
    <w:next w:val="Normal"/>
    <w:link w:val="Heading1Char"/>
    <w:qFormat/>
    <w:rsid w:val="00464128"/>
    <w:pPr>
      <w:keepNext/>
      <w:numPr>
        <w:numId w:val="1"/>
      </w:numPr>
      <w:spacing w:line="560" w:lineRule="atLeast"/>
      <w:outlineLvl w:val="0"/>
    </w:pPr>
    <w:rPr>
      <w:rFonts w:ascii="Amnesty Trade Gothic Cn" w:hAnsi="Amnesty Trade Gothic Cn"/>
      <w:b/>
      <w:caps/>
      <w:kern w:val="1"/>
      <w:sz w:val="56"/>
      <w:szCs w:val="32"/>
    </w:rPr>
  </w:style>
  <w:style w:type="paragraph" w:styleId="Heading2">
    <w:name w:val="heading 2"/>
    <w:basedOn w:val="Normal"/>
    <w:next w:val="Normal"/>
    <w:link w:val="Heading2Char"/>
    <w:qFormat/>
    <w:rsid w:val="00574CC8"/>
    <w:pPr>
      <w:keepNext/>
      <w:numPr>
        <w:ilvl w:val="1"/>
        <w:numId w:val="1"/>
      </w:numPr>
      <w:spacing w:after="0"/>
      <w:outlineLvl w:val="1"/>
    </w:pPr>
    <w:rPr>
      <w:rFonts w:ascii="Amnesty Trade Gothic Cn" w:hAnsi="Amnesty Trade Gothic Cn"/>
      <w:caps/>
      <w:sz w:val="26"/>
      <w:szCs w:val="28"/>
    </w:rPr>
  </w:style>
  <w:style w:type="paragraph" w:styleId="Heading3">
    <w:name w:val="heading 3"/>
    <w:basedOn w:val="Normal"/>
    <w:next w:val="Normal"/>
    <w:link w:val="Heading3Char"/>
    <w:qFormat/>
    <w:rsid w:val="00574CC8"/>
    <w:pPr>
      <w:keepNext/>
      <w:numPr>
        <w:ilvl w:val="2"/>
        <w:numId w:val="1"/>
      </w:numPr>
      <w:spacing w:after="0"/>
      <w:outlineLvl w:val="2"/>
    </w:pPr>
    <w:rPr>
      <w:rFonts w:ascii="Amnesty Trade Gothic Cn" w:hAnsi="Amnesty Trade Gothic Cn"/>
      <w:caps/>
      <w:sz w:val="20"/>
      <w:szCs w:val="26"/>
    </w:rPr>
  </w:style>
  <w:style w:type="paragraph" w:styleId="Heading4">
    <w:name w:val="heading 4"/>
    <w:basedOn w:val="Normal"/>
    <w:next w:val="Normal"/>
    <w:link w:val="Heading4Char"/>
    <w:qFormat/>
    <w:rsid w:val="005C3139"/>
    <w:pPr>
      <w:numPr>
        <w:ilvl w:val="3"/>
        <w:numId w:val="1"/>
      </w:numPr>
      <w:outlineLvl w:val="3"/>
    </w:pPr>
  </w:style>
  <w:style w:type="paragraph" w:styleId="Heading5">
    <w:name w:val="heading 5"/>
    <w:basedOn w:val="Heading4"/>
    <w:next w:val="Normal"/>
    <w:link w:val="Heading5Char"/>
    <w:qFormat/>
    <w:rsid w:val="005C3139"/>
    <w:pPr>
      <w:numPr>
        <w:ilvl w:val="4"/>
      </w:numPr>
      <w:outlineLvl w:val="4"/>
    </w:pPr>
  </w:style>
  <w:style w:type="paragraph" w:styleId="Heading6">
    <w:name w:val="heading 6"/>
    <w:basedOn w:val="Heading5"/>
    <w:next w:val="Normal"/>
    <w:link w:val="Heading6Char"/>
    <w:qFormat/>
    <w:rsid w:val="005C3139"/>
    <w:pPr>
      <w:numPr>
        <w:ilvl w:val="5"/>
      </w:numPr>
      <w:outlineLvl w:val="5"/>
    </w:pPr>
  </w:style>
  <w:style w:type="paragraph" w:styleId="Heading7">
    <w:name w:val="heading 7"/>
    <w:basedOn w:val="Heading6"/>
    <w:next w:val="Normal"/>
    <w:link w:val="Heading7Char"/>
    <w:qFormat/>
    <w:rsid w:val="005C3139"/>
    <w:pPr>
      <w:numPr>
        <w:ilvl w:val="6"/>
      </w:numPr>
      <w:outlineLvl w:val="6"/>
    </w:pPr>
  </w:style>
  <w:style w:type="paragraph" w:styleId="Heading8">
    <w:name w:val="heading 8"/>
    <w:basedOn w:val="Heading7"/>
    <w:next w:val="Normal"/>
    <w:link w:val="Heading8Char"/>
    <w:qFormat/>
    <w:rsid w:val="005C3139"/>
    <w:pPr>
      <w:numPr>
        <w:ilvl w:val="7"/>
      </w:numPr>
      <w:outlineLvl w:val="7"/>
    </w:pPr>
  </w:style>
  <w:style w:type="paragraph" w:styleId="Heading9">
    <w:name w:val="heading 9"/>
    <w:basedOn w:val="Heading8"/>
    <w:next w:val="Normal"/>
    <w:link w:val="Heading9Char"/>
    <w:qFormat/>
    <w:rsid w:val="005C3139"/>
    <w:pPr>
      <w:numPr>
        <w:ilvl w:val="8"/>
      </w:num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locked/>
    <w:rPr>
      <w:rFonts w:ascii="Cambria" w:hAnsi="Cambria" w:eastAsia="SimSun" w:cs="Times New Roman"/>
      <w:b/>
      <w:bCs/>
      <w:color w:val="000000"/>
      <w:kern w:val="32"/>
      <w:sz w:val="32"/>
      <w:szCs w:val="32"/>
      <w:lang w:val="x-none" w:eastAsia="ar-SA" w:bidi="ar-SA"/>
    </w:rPr>
  </w:style>
  <w:style w:type="character" w:styleId="Heading2Char" w:customStyle="1">
    <w:name w:val="Heading 2 Char"/>
    <w:basedOn w:val="DefaultParagraphFont"/>
    <w:link w:val="Heading2"/>
    <w:semiHidden/>
    <w:locked/>
    <w:rPr>
      <w:rFonts w:ascii="Cambria" w:hAnsi="Cambria" w:eastAsia="SimSun" w:cs="Times New Roman"/>
      <w:b/>
      <w:bCs/>
      <w:i/>
      <w:iCs/>
      <w:color w:val="000000"/>
      <w:sz w:val="28"/>
      <w:szCs w:val="28"/>
      <w:lang w:val="x-none" w:eastAsia="ar-SA" w:bidi="ar-SA"/>
    </w:rPr>
  </w:style>
  <w:style w:type="character" w:styleId="Heading3Char" w:customStyle="1">
    <w:name w:val="Heading 3 Char"/>
    <w:basedOn w:val="DefaultParagraphFont"/>
    <w:link w:val="Heading3"/>
    <w:semiHidden/>
    <w:locked/>
    <w:rPr>
      <w:rFonts w:ascii="Cambria" w:hAnsi="Cambria" w:eastAsia="SimSun" w:cs="Times New Roman"/>
      <w:b/>
      <w:bCs/>
      <w:color w:val="000000"/>
      <w:sz w:val="26"/>
      <w:szCs w:val="26"/>
      <w:lang w:val="x-none" w:eastAsia="ar-SA" w:bidi="ar-SA"/>
    </w:rPr>
  </w:style>
  <w:style w:type="character" w:styleId="Heading4Char" w:customStyle="1">
    <w:name w:val="Heading 4 Char"/>
    <w:basedOn w:val="DefaultParagraphFont"/>
    <w:link w:val="Heading4"/>
    <w:semiHidden/>
    <w:locked/>
    <w:rPr>
      <w:rFonts w:ascii="Calibri" w:hAnsi="Calibri" w:eastAsia="SimSun" w:cs="Times New Roman"/>
      <w:b/>
      <w:bCs/>
      <w:color w:val="000000"/>
      <w:sz w:val="28"/>
      <w:szCs w:val="28"/>
      <w:lang w:val="x-none" w:eastAsia="ar-SA" w:bidi="ar-SA"/>
    </w:rPr>
  </w:style>
  <w:style w:type="character" w:styleId="Heading5Char" w:customStyle="1">
    <w:name w:val="Heading 5 Char"/>
    <w:basedOn w:val="DefaultParagraphFont"/>
    <w:link w:val="Heading5"/>
    <w:semiHidden/>
    <w:locked/>
    <w:rPr>
      <w:rFonts w:ascii="Calibri" w:hAnsi="Calibri" w:eastAsia="SimSun" w:cs="Times New Roman"/>
      <w:b/>
      <w:bCs/>
      <w:i/>
      <w:iCs/>
      <w:color w:val="000000"/>
      <w:sz w:val="26"/>
      <w:szCs w:val="26"/>
      <w:lang w:val="x-none" w:eastAsia="ar-SA" w:bidi="ar-SA"/>
    </w:rPr>
  </w:style>
  <w:style w:type="character" w:styleId="Heading6Char" w:customStyle="1">
    <w:name w:val="Heading 6 Char"/>
    <w:basedOn w:val="DefaultParagraphFont"/>
    <w:link w:val="Heading6"/>
    <w:semiHidden/>
    <w:locked/>
    <w:rPr>
      <w:rFonts w:ascii="Calibri" w:hAnsi="Calibri" w:eastAsia="SimSun" w:cs="Times New Roman"/>
      <w:b/>
      <w:bCs/>
      <w:color w:val="000000"/>
      <w:lang w:val="x-none" w:eastAsia="ar-SA" w:bidi="ar-SA"/>
    </w:rPr>
  </w:style>
  <w:style w:type="character" w:styleId="Heading7Char" w:customStyle="1">
    <w:name w:val="Heading 7 Char"/>
    <w:basedOn w:val="DefaultParagraphFont"/>
    <w:link w:val="Heading7"/>
    <w:semiHidden/>
    <w:locked/>
    <w:rPr>
      <w:rFonts w:ascii="Calibri" w:hAnsi="Calibri" w:eastAsia="SimSun" w:cs="Times New Roman"/>
      <w:color w:val="000000"/>
      <w:sz w:val="24"/>
      <w:szCs w:val="24"/>
      <w:lang w:val="x-none" w:eastAsia="ar-SA" w:bidi="ar-SA"/>
    </w:rPr>
  </w:style>
  <w:style w:type="character" w:styleId="Heading8Char" w:customStyle="1">
    <w:name w:val="Heading 8 Char"/>
    <w:basedOn w:val="DefaultParagraphFont"/>
    <w:link w:val="Heading8"/>
    <w:semiHidden/>
    <w:locked/>
    <w:rPr>
      <w:rFonts w:ascii="Calibri" w:hAnsi="Calibri" w:eastAsia="SimSun" w:cs="Times New Roman"/>
      <w:i/>
      <w:iCs/>
      <w:color w:val="000000"/>
      <w:sz w:val="24"/>
      <w:szCs w:val="24"/>
      <w:lang w:val="x-none" w:eastAsia="ar-SA" w:bidi="ar-SA"/>
    </w:rPr>
  </w:style>
  <w:style w:type="character" w:styleId="Heading9Char" w:customStyle="1">
    <w:name w:val="Heading 9 Char"/>
    <w:basedOn w:val="DefaultParagraphFont"/>
    <w:link w:val="Heading9"/>
    <w:semiHidden/>
    <w:locked/>
    <w:rPr>
      <w:rFonts w:ascii="Cambria" w:hAnsi="Cambria" w:eastAsia="SimSun" w:cs="Times New Roman"/>
      <w:color w:val="000000"/>
      <w:lang w:val="x-none" w:eastAsia="ar-SA" w:bidi="ar-SA"/>
    </w:rPr>
  </w:style>
  <w:style w:type="paragraph" w:styleId="AIRecommendsSubheading" w:customStyle="1">
    <w:name w:val="AI Recommends Subheading"/>
    <w:basedOn w:val="Normal"/>
    <w:rsid w:val="00B072A2"/>
    <w:pPr>
      <w:keepNext/>
      <w:spacing w:after="0"/>
    </w:pPr>
    <w:rPr>
      <w:rFonts w:ascii="Amnesty Trade Gothic Cn" w:hAnsi="Amnesty Trade Gothic Cn"/>
      <w:b/>
      <w:sz w:val="21"/>
    </w:rPr>
  </w:style>
  <w:style w:type="character" w:styleId="EndnoteCharacters" w:customStyle="1">
    <w:name w:val="Endnote Characters"/>
    <w:rsid w:val="00B072A2"/>
    <w:rPr>
      <w:rFonts w:ascii="Amnesty Trade Gothic" w:hAnsi="Amnesty Trade Gothic"/>
      <w:vertAlign w:val="superscript"/>
    </w:rPr>
  </w:style>
  <w:style w:type="character" w:styleId="Hyperlink">
    <w:name w:val="Hyperlink"/>
    <w:basedOn w:val="DefaultParagraphFont"/>
    <w:rsid w:val="00727A99"/>
    <w:rPr>
      <w:rFonts w:cs="Times New Roman"/>
      <w:color w:val="0000FF"/>
      <w:u w:val="single"/>
    </w:rPr>
  </w:style>
  <w:style w:type="paragraph" w:styleId="Header">
    <w:name w:val="header"/>
    <w:basedOn w:val="Normal"/>
    <w:link w:val="HeaderChar"/>
    <w:rsid w:val="0011579A"/>
    <w:pPr>
      <w:tabs>
        <w:tab w:val="center" w:pos="4153"/>
        <w:tab w:val="right" w:pos="8306"/>
      </w:tabs>
    </w:pPr>
  </w:style>
  <w:style w:type="character" w:styleId="HeaderChar" w:customStyle="1">
    <w:name w:val="Header Char"/>
    <w:basedOn w:val="DefaultParagraphFont"/>
    <w:link w:val="Header"/>
    <w:semiHidden/>
    <w:locked/>
    <w:rPr>
      <w:rFonts w:ascii="Amnesty Trade Gothic" w:hAnsi="Amnesty Trade Gothic" w:cs="Times New Roman"/>
      <w:color w:val="000000"/>
      <w:sz w:val="24"/>
      <w:szCs w:val="24"/>
      <w:lang w:val="x-none" w:eastAsia="ar-SA" w:bidi="ar-SA"/>
    </w:rPr>
  </w:style>
  <w:style w:type="character" w:styleId="EndnoteReference">
    <w:name w:val="endnote reference"/>
    <w:basedOn w:val="DefaultParagraphFont"/>
    <w:semiHidden/>
    <w:rsid w:val="005C3139"/>
    <w:rPr>
      <w:rFonts w:cs="Times New Roman"/>
      <w:vertAlign w:val="superscript"/>
    </w:rPr>
  </w:style>
  <w:style w:type="paragraph" w:styleId="Footer">
    <w:name w:val="footer"/>
    <w:basedOn w:val="Normal"/>
    <w:link w:val="FooterChar"/>
    <w:rsid w:val="0011579A"/>
    <w:pPr>
      <w:tabs>
        <w:tab w:val="center" w:pos="4153"/>
        <w:tab w:val="right" w:pos="8306"/>
      </w:tabs>
    </w:pPr>
  </w:style>
  <w:style w:type="character" w:styleId="FooterChar" w:customStyle="1">
    <w:name w:val="Footer Char"/>
    <w:basedOn w:val="DefaultParagraphFont"/>
    <w:link w:val="Footer"/>
    <w:semiHidden/>
    <w:locked/>
    <w:rPr>
      <w:rFonts w:ascii="Amnesty Trade Gothic" w:hAnsi="Amnesty Trade Gothic" w:cs="Times New Roman"/>
      <w:color w:val="000000"/>
      <w:sz w:val="24"/>
      <w:szCs w:val="24"/>
      <w:lang w:val="x-none" w:eastAsia="ar-SA" w:bidi="ar-SA"/>
    </w:rPr>
  </w:style>
  <w:style w:type="character" w:styleId="FootnoteReference">
    <w:name w:val="footnote reference"/>
    <w:basedOn w:val="DefaultParagraphFont"/>
    <w:semiHidden/>
    <w:rsid w:val="005C3139"/>
    <w:rPr>
      <w:rFonts w:cs="Times New Roman"/>
      <w:vertAlign w:val="superscript"/>
    </w:rPr>
  </w:style>
  <w:style w:type="paragraph" w:styleId="BodyText">
    <w:name w:val="Body Text"/>
    <w:basedOn w:val="Normal"/>
    <w:link w:val="BodyTextChar"/>
    <w:rsid w:val="005C3139"/>
    <w:pPr>
      <w:spacing w:after="120"/>
    </w:pPr>
  </w:style>
  <w:style w:type="character" w:styleId="BodyTextChar" w:customStyle="1">
    <w:name w:val="Body Text Char"/>
    <w:basedOn w:val="DefaultParagraphFont"/>
    <w:link w:val="BodyText"/>
    <w:semiHidden/>
    <w:locked/>
    <w:rPr>
      <w:rFonts w:ascii="Amnesty Trade Gothic" w:hAnsi="Amnesty Trade Gothic" w:cs="Times New Roman"/>
      <w:color w:val="000000"/>
      <w:sz w:val="24"/>
      <w:szCs w:val="24"/>
      <w:lang w:val="x-none" w:eastAsia="ar-SA" w:bidi="ar-SA"/>
    </w:rPr>
  </w:style>
  <w:style w:type="paragraph" w:styleId="AILeadQuote" w:customStyle="1">
    <w:name w:val="AI Lead Quote"/>
    <w:basedOn w:val="Normal"/>
    <w:rsid w:val="005C3139"/>
    <w:pPr>
      <w:spacing w:before="1200" w:after="0"/>
    </w:pPr>
    <w:rPr>
      <w:rFonts w:ascii="Amnesty Trade Gothic Cn" w:hAnsi="Amnesty Trade Gothic Cn"/>
      <w:b/>
      <w:color w:val="999999"/>
      <w:sz w:val="40"/>
    </w:rPr>
  </w:style>
  <w:style w:type="paragraph" w:styleId="AIPullquote" w:customStyle="1">
    <w:name w:val="AI Pullquote"/>
    <w:basedOn w:val="Normal"/>
    <w:rsid w:val="00574CC8"/>
    <w:pPr>
      <w:keepNext/>
      <w:shd w:val="clear" w:color="auto" w:fill="FFFF00"/>
      <w:spacing w:after="0"/>
    </w:pPr>
    <w:rPr>
      <w:rFonts w:ascii="Amnesty Trade Gothic Cn" w:hAnsi="Amnesty Trade Gothic Cn"/>
      <w:b/>
      <w:sz w:val="20"/>
    </w:rPr>
  </w:style>
  <w:style w:type="paragraph" w:styleId="AIBoxintro" w:customStyle="1">
    <w:name w:val="AI Box intro"/>
    <w:basedOn w:val="Normal"/>
    <w:rsid w:val="0000500A"/>
    <w:pPr>
      <w:shd w:val="clear" w:color="auto" w:fill="D9D9D9"/>
      <w:spacing w:line="246" w:lineRule="atLeast"/>
    </w:pPr>
    <w:rPr>
      <w:rFonts w:ascii="Amnesty Trade Gothic Cn" w:hAnsi="Amnesty Trade Gothic Cn"/>
      <w:b/>
      <w:sz w:val="20"/>
    </w:rPr>
  </w:style>
  <w:style w:type="paragraph" w:styleId="AIBodyText" w:customStyle="1">
    <w:name w:val="AI Body Text"/>
    <w:basedOn w:val="Normal"/>
    <w:rsid w:val="0086333C"/>
  </w:style>
  <w:style w:type="paragraph" w:styleId="EndnoteText">
    <w:name w:val="endnote text"/>
    <w:basedOn w:val="Normal"/>
    <w:link w:val="EndnoteTextChar"/>
    <w:semiHidden/>
    <w:rsid w:val="005B4A41"/>
    <w:pPr>
      <w:spacing w:after="120"/>
    </w:pPr>
    <w:rPr>
      <w:sz w:val="16"/>
    </w:rPr>
  </w:style>
  <w:style w:type="character" w:styleId="EndnoteTextChar" w:customStyle="1">
    <w:name w:val="Endnote Text Char"/>
    <w:basedOn w:val="DefaultParagraphFont"/>
    <w:link w:val="EndnoteText"/>
    <w:semiHidden/>
    <w:locked/>
    <w:rPr>
      <w:rFonts w:ascii="Amnesty Trade Gothic" w:hAnsi="Amnesty Trade Gothic" w:cs="Times New Roman"/>
      <w:color w:val="000000"/>
      <w:sz w:val="20"/>
      <w:szCs w:val="20"/>
      <w:lang w:val="x-none" w:eastAsia="ar-SA" w:bidi="ar-SA"/>
    </w:rPr>
  </w:style>
  <w:style w:type="paragraph" w:styleId="AISUBTITLE" w:customStyle="1">
    <w:name w:val="AI SUBTITLE"/>
    <w:basedOn w:val="Normal"/>
    <w:rsid w:val="005C3139"/>
    <w:pPr>
      <w:spacing w:before="300"/>
    </w:pPr>
    <w:rPr>
      <w:rFonts w:ascii="Amnesty Trade Gothic Cn" w:hAnsi="Amnesty Trade Gothic Cn"/>
      <w:caps/>
      <w:sz w:val="48"/>
    </w:rPr>
  </w:style>
  <w:style w:type="paragraph" w:styleId="AIFlyleafText" w:customStyle="1">
    <w:name w:val="AI Flyleaf Text"/>
    <w:basedOn w:val="Normal"/>
    <w:rsid w:val="005C3139"/>
    <w:pPr>
      <w:spacing w:after="0" w:line="210" w:lineRule="exact"/>
    </w:pPr>
    <w:rPr>
      <w:rFonts w:ascii="Amnesty Trade Gothic Cn" w:hAnsi="Amnesty Trade Gothic Cn"/>
      <w:b/>
      <w:sz w:val="16"/>
    </w:rPr>
  </w:style>
  <w:style w:type="paragraph" w:styleId="AIBoxHeading" w:customStyle="1">
    <w:name w:val="AI Box Heading"/>
    <w:basedOn w:val="Normal"/>
    <w:rsid w:val="0000500A"/>
    <w:pPr>
      <w:shd w:val="clear" w:color="auto" w:fill="D9D9D9"/>
      <w:spacing w:after="0"/>
    </w:pPr>
    <w:rPr>
      <w:rFonts w:ascii="Amnesty Trade Gothic Cn" w:hAnsi="Amnesty Trade Gothic Cn"/>
      <w:b/>
      <w:caps/>
      <w:sz w:val="32"/>
    </w:rPr>
  </w:style>
  <w:style w:type="paragraph" w:styleId="AIBoxText" w:customStyle="1">
    <w:name w:val="AI Box Text"/>
    <w:basedOn w:val="Normal"/>
    <w:rsid w:val="0000500A"/>
    <w:pPr>
      <w:shd w:val="clear" w:color="auto" w:fill="D9D9D9"/>
      <w:spacing w:line="246" w:lineRule="atLeast"/>
    </w:pPr>
    <w:rPr>
      <w:rFonts w:ascii="Amnesty Trade Gothic Cn" w:hAnsi="Amnesty Trade Gothic Cn"/>
      <w:sz w:val="19"/>
    </w:rPr>
  </w:style>
  <w:style w:type="paragraph" w:styleId="FootnoteText">
    <w:name w:val="footnote text"/>
    <w:basedOn w:val="Normal"/>
    <w:link w:val="FootnoteTextChar"/>
    <w:semiHidden/>
    <w:rsid w:val="00E1436F"/>
    <w:pPr>
      <w:spacing w:after="120"/>
    </w:pPr>
    <w:rPr>
      <w:sz w:val="16"/>
    </w:rPr>
  </w:style>
  <w:style w:type="character" w:styleId="FootnoteTextChar" w:customStyle="1">
    <w:name w:val="Footnote Text Char"/>
    <w:basedOn w:val="DefaultParagraphFont"/>
    <w:link w:val="FootnoteText"/>
    <w:semiHidden/>
    <w:locked/>
    <w:rPr>
      <w:rFonts w:ascii="Amnesty Trade Gothic" w:hAnsi="Amnesty Trade Gothic" w:cs="Times New Roman"/>
      <w:color w:val="000000"/>
      <w:sz w:val="20"/>
      <w:szCs w:val="20"/>
      <w:lang w:val="x-none" w:eastAsia="ar-SA" w:bidi="ar-SA"/>
    </w:rPr>
  </w:style>
  <w:style w:type="paragraph" w:styleId="AITextquote" w:customStyle="1">
    <w:name w:val="AI Text quote"/>
    <w:basedOn w:val="Normal"/>
    <w:rsid w:val="005C3139"/>
    <w:pPr>
      <w:spacing w:after="0"/>
    </w:pPr>
    <w:rPr>
      <w:i/>
    </w:rPr>
  </w:style>
  <w:style w:type="paragraph" w:styleId="AICaption" w:customStyle="1">
    <w:name w:val="AI Caption"/>
    <w:basedOn w:val="Normal"/>
    <w:rsid w:val="00574CC8"/>
    <w:pPr>
      <w:keepNext/>
    </w:pPr>
    <w:rPr>
      <w:rFonts w:ascii="Amnesty Trade Gothic Cn" w:hAnsi="Amnesty Trade Gothic Cn"/>
      <w:color w:val="404040"/>
      <w:sz w:val="16"/>
    </w:rPr>
  </w:style>
  <w:style w:type="paragraph" w:styleId="TOC2">
    <w:name w:val="toc 2"/>
    <w:basedOn w:val="Normal"/>
    <w:next w:val="Normal"/>
    <w:semiHidden/>
    <w:rsid w:val="005C3139"/>
    <w:pPr>
      <w:ind w:left="180"/>
    </w:pPr>
  </w:style>
  <w:style w:type="paragraph" w:styleId="TOC1">
    <w:name w:val="toc 1"/>
    <w:basedOn w:val="Normal"/>
    <w:next w:val="Normal"/>
    <w:semiHidden/>
    <w:rsid w:val="005C3139"/>
  </w:style>
  <w:style w:type="paragraph" w:styleId="TOC3">
    <w:name w:val="toc 3"/>
    <w:basedOn w:val="Normal"/>
    <w:next w:val="Normal"/>
    <w:semiHidden/>
    <w:rsid w:val="005C3139"/>
    <w:pPr>
      <w:ind w:left="360"/>
    </w:pPr>
  </w:style>
  <w:style w:type="paragraph" w:styleId="TOC4">
    <w:name w:val="toc 4"/>
    <w:basedOn w:val="Normal"/>
    <w:next w:val="Normal"/>
    <w:semiHidden/>
    <w:rsid w:val="005C3139"/>
    <w:pPr>
      <w:ind w:left="540"/>
    </w:pPr>
  </w:style>
  <w:style w:type="paragraph" w:styleId="TOC5">
    <w:name w:val="toc 5"/>
    <w:basedOn w:val="Normal"/>
    <w:next w:val="Normal"/>
    <w:semiHidden/>
    <w:rsid w:val="005C3139"/>
    <w:pPr>
      <w:ind w:left="720"/>
    </w:pPr>
  </w:style>
  <w:style w:type="paragraph" w:styleId="TOC6">
    <w:name w:val="toc 6"/>
    <w:basedOn w:val="Normal"/>
    <w:next w:val="Normal"/>
    <w:semiHidden/>
    <w:rsid w:val="005C3139"/>
    <w:pPr>
      <w:ind w:left="900"/>
    </w:pPr>
  </w:style>
  <w:style w:type="paragraph" w:styleId="TOC7">
    <w:name w:val="toc 7"/>
    <w:basedOn w:val="Normal"/>
    <w:next w:val="Normal"/>
    <w:semiHidden/>
    <w:rsid w:val="005C3139"/>
    <w:pPr>
      <w:ind w:left="1080"/>
    </w:pPr>
  </w:style>
  <w:style w:type="paragraph" w:styleId="TOC8">
    <w:name w:val="toc 8"/>
    <w:basedOn w:val="Normal"/>
    <w:next w:val="Normal"/>
    <w:semiHidden/>
    <w:rsid w:val="005C3139"/>
    <w:pPr>
      <w:ind w:left="1260"/>
    </w:pPr>
  </w:style>
  <w:style w:type="paragraph" w:styleId="TOC9">
    <w:name w:val="toc 9"/>
    <w:basedOn w:val="Normal"/>
    <w:next w:val="Normal"/>
    <w:semiHidden/>
    <w:rsid w:val="005C3139"/>
    <w:pPr>
      <w:ind w:left="1440"/>
    </w:pPr>
  </w:style>
  <w:style w:type="paragraph" w:styleId="AIPageHeader" w:customStyle="1">
    <w:name w:val="AI Page Header"/>
    <w:basedOn w:val="Normal"/>
    <w:rsid w:val="00D26B22"/>
    <w:pPr>
      <w:tabs>
        <w:tab w:val="center" w:pos="4320"/>
        <w:tab w:val="right" w:pos="8640"/>
      </w:tabs>
      <w:spacing w:after="0" w:line="200" w:lineRule="atLeast"/>
      <w:ind w:right="357"/>
      <w:jc w:val="center"/>
    </w:pPr>
    <w:rPr>
      <w:rFonts w:ascii="Amnesty Trade Gothic Cn" w:hAnsi="Amnesty Trade Gothic Cn"/>
      <w:sz w:val="16"/>
      <w:szCs w:val="20"/>
    </w:rPr>
  </w:style>
  <w:style w:type="paragraph" w:styleId="AITITLE" w:customStyle="1">
    <w:name w:val="AI TITLE"/>
    <w:basedOn w:val="Normal"/>
    <w:rsid w:val="005C3139"/>
    <w:rPr>
      <w:rFonts w:ascii="Amnesty Trade Gothic Cn" w:hAnsi="Amnesty Trade Gothic Cn"/>
      <w:b/>
      <w:caps/>
      <w:kern w:val="1"/>
      <w:sz w:val="80"/>
      <w:szCs w:val="32"/>
    </w:rPr>
  </w:style>
  <w:style w:type="paragraph" w:styleId="AIPageFooter" w:customStyle="1">
    <w:name w:val="AI Page Footer"/>
    <w:basedOn w:val="Normal"/>
    <w:rsid w:val="00D26B22"/>
    <w:pPr>
      <w:tabs>
        <w:tab w:val="left" w:pos="3402"/>
      </w:tabs>
      <w:jc w:val="center"/>
    </w:pPr>
    <w:rPr>
      <w:rFonts w:ascii="Amnesty Trade Gothic Cn" w:hAnsi="Amnesty Trade Gothic Cn"/>
      <w:bCs/>
    </w:rPr>
  </w:style>
  <w:style w:type="paragraph" w:styleId="AIContentsHeading" w:customStyle="1">
    <w:name w:val="AI Contents Heading"/>
    <w:basedOn w:val="Normal"/>
    <w:rsid w:val="00557EB7"/>
    <w:rPr>
      <w:rFonts w:ascii="Amnesty Trade Gothic Cn" w:hAnsi="Amnesty Trade Gothic Cn"/>
      <w:b/>
      <w:bCs/>
      <w:caps/>
      <w:sz w:val="56"/>
      <w:szCs w:val="56"/>
    </w:rPr>
  </w:style>
  <w:style w:type="numbering" w:styleId="AINumberedList" w:customStyle="1">
    <w:name w:val="AI Numbered List"/>
    <w:rsid w:val="001539E1"/>
    <w:pPr>
      <w:numPr>
        <w:numId w:val="30"/>
      </w:numPr>
    </w:pPr>
  </w:style>
  <w:style w:type="numbering" w:styleId="AIBulletList" w:customStyle="1">
    <w:name w:val="AI Bullet List"/>
    <w:rsid w:val="001539E1"/>
    <w:pPr>
      <w:numPr>
        <w:numId w:val="26"/>
      </w:numPr>
    </w:pPr>
  </w:style>
  <w:style w:type="paragraph" w:styleId="ListParagraph">
    <w:name w:val="List Paragraph"/>
    <w:basedOn w:val="Normal"/>
    <w:uiPriority w:val="34"/>
    <w:qFormat/>
    <w:rsid w:val="006172C0"/>
    <w:pPr>
      <w:ind w:left="720"/>
      <w:contextualSpacing/>
    </w:pPr>
  </w:style>
  <w:style w:type="paragraph" w:styleId="NoSpacing">
    <w:name w:val="No Spacing"/>
    <w:uiPriority w:val="1"/>
    <w:qFormat/>
    <w:rsid w:val="006172C0"/>
    <w:rPr>
      <w:rFonts w:asciiTheme="minorHAnsi" w:hAnsiTheme="minorHAnsi" w:eastAsiaTheme="minorHAnsi" w:cstheme="minorBidi"/>
      <w:sz w:val="22"/>
      <w:szCs w:val="22"/>
      <w:lang w:eastAsia="en-US"/>
    </w:rPr>
  </w:style>
  <w:style w:type="character" w:styleId="apple-converted-space" w:customStyle="1">
    <w:name w:val="apple-converted-space"/>
    <w:basedOn w:val="DefaultParagraphFont"/>
    <w:rsid w:val="005241DB"/>
  </w:style>
  <w:style w:type="character" w:styleId="CommentReference">
    <w:name w:val="annotation reference"/>
    <w:basedOn w:val="DefaultParagraphFont"/>
    <w:uiPriority w:val="99"/>
    <w:rsid w:val="005E13CA"/>
    <w:rPr>
      <w:sz w:val="16"/>
      <w:szCs w:val="16"/>
    </w:rPr>
  </w:style>
  <w:style w:type="paragraph" w:styleId="CommentText">
    <w:name w:val="annotation text"/>
    <w:basedOn w:val="Normal"/>
    <w:link w:val="CommentTextChar"/>
    <w:uiPriority w:val="99"/>
    <w:rsid w:val="005E13CA"/>
    <w:pPr>
      <w:spacing w:line="240" w:lineRule="auto"/>
    </w:pPr>
    <w:rPr>
      <w:sz w:val="20"/>
      <w:szCs w:val="20"/>
    </w:rPr>
  </w:style>
  <w:style w:type="character" w:styleId="CommentTextChar" w:customStyle="1">
    <w:name w:val="Comment Text Char"/>
    <w:basedOn w:val="DefaultParagraphFont"/>
    <w:link w:val="CommentText"/>
    <w:uiPriority w:val="99"/>
    <w:rsid w:val="005E13CA"/>
    <w:rPr>
      <w:rFonts w:asciiTheme="minorHAnsi" w:hAnsiTheme="minorHAnsi" w:eastAsiaTheme="minorHAnsi" w:cstheme="minorBidi"/>
      <w:lang w:eastAsia="en-US"/>
    </w:rPr>
  </w:style>
  <w:style w:type="paragraph" w:styleId="CommentSubject">
    <w:name w:val="annotation subject"/>
    <w:basedOn w:val="CommentText"/>
    <w:next w:val="CommentText"/>
    <w:link w:val="CommentSubjectChar"/>
    <w:rsid w:val="005E13CA"/>
    <w:rPr>
      <w:b/>
      <w:bCs/>
    </w:rPr>
  </w:style>
  <w:style w:type="character" w:styleId="CommentSubjectChar" w:customStyle="1">
    <w:name w:val="Comment Subject Char"/>
    <w:basedOn w:val="CommentTextChar"/>
    <w:link w:val="CommentSubject"/>
    <w:rsid w:val="005E13CA"/>
    <w:rPr>
      <w:rFonts w:asciiTheme="minorHAnsi" w:hAnsiTheme="minorHAnsi" w:eastAsiaTheme="minorHAnsi" w:cstheme="minorBidi"/>
      <w:b/>
      <w:bCs/>
      <w:lang w:eastAsia="en-US"/>
    </w:rPr>
  </w:style>
  <w:style w:type="paragraph" w:styleId="BalloonText">
    <w:name w:val="Balloon Text"/>
    <w:basedOn w:val="Normal"/>
    <w:link w:val="BalloonTextChar"/>
    <w:rsid w:val="005E13C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rsid w:val="005E13CA"/>
    <w:rPr>
      <w:rFonts w:ascii="Segoe UI" w:hAnsi="Segoe UI" w:cs="Segoe UI" w:eastAsiaTheme="minorHAnsi"/>
      <w:sz w:val="18"/>
      <w:szCs w:val="18"/>
      <w:lang w:eastAsia="en-US"/>
    </w:rPr>
  </w:style>
  <w:style w:type="paragraph" w:styleId="NormalWeb">
    <w:name w:val="Normal (Web)"/>
    <w:basedOn w:val="Normal"/>
    <w:uiPriority w:val="99"/>
    <w:unhideWhenUsed/>
    <w:rsid w:val="003E0DBF"/>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ED2605"/>
    <w:pPr>
      <w:widowControl w:val="0"/>
      <w:autoSpaceDE w:val="0"/>
      <w:autoSpaceDN w:val="0"/>
      <w:adjustRightInd w:val="0"/>
    </w:pPr>
    <w:rPr>
      <w:rFonts w:ascii="Arial" w:hAnsi="Arial" w:cs="Arial"/>
      <w:color w:val="000000"/>
      <w:sz w:val="24"/>
      <w:szCs w:val="24"/>
      <w:lang w:val="en-US"/>
    </w:rPr>
  </w:style>
  <w:style w:type="paragraph" w:styleId="AILetterAddress" w:customStyle="1">
    <w:name w:val="AI Letter Address"/>
    <w:basedOn w:val="Normal"/>
    <w:rsid w:val="00151450"/>
    <w:pPr>
      <w:framePr w:w="4321" w:h="2098" w:wrap="around" w:hAnchor="page" w:vAnchor="page" w:x="1419" w:y="2887" w:hRule="exact" w:anchorLock="1"/>
      <w:spacing w:after="0" w:line="240" w:lineRule="atLeast"/>
    </w:pPr>
    <w:rPr>
      <w:rFonts w:ascii="Amnesty Trade Gothic" w:hAnsi="Amnesty Trade Gothic" w:eastAsia="Times New Roman" w:cs="Times New Roman"/>
      <w:color w:val="000000"/>
      <w:sz w:val="20"/>
      <w:szCs w:val="24"/>
    </w:rPr>
  </w:style>
  <w:style w:type="paragraph" w:styleId="AIAddressText" w:customStyle="1">
    <w:name w:val="AI Address Text"/>
    <w:basedOn w:val="Normal"/>
    <w:rsid w:val="005D1520"/>
    <w:pPr>
      <w:tabs>
        <w:tab w:val="left" w:pos="567"/>
      </w:tabs>
      <w:spacing w:after="0" w:line="240" w:lineRule="exact"/>
    </w:pPr>
    <w:rPr>
      <w:rFonts w:ascii="Arial" w:hAnsi="Arial" w:eastAsia="SimSun" w:cs="Times New Roman"/>
      <w:sz w:val="18"/>
      <w:szCs w:val="24"/>
    </w:rPr>
  </w:style>
  <w:style w:type="paragraph" w:styleId="AITableHeading" w:customStyle="1">
    <w:name w:val="AI Table Heading"/>
    <w:basedOn w:val="Normal"/>
    <w:link w:val="AITableHeadingChar"/>
    <w:rsid w:val="005D1520"/>
    <w:pPr>
      <w:tabs>
        <w:tab w:val="left" w:pos="567"/>
      </w:tabs>
      <w:adjustRightInd w:val="0"/>
      <w:snapToGrid w:val="0"/>
      <w:spacing w:after="0" w:line="240" w:lineRule="auto"/>
    </w:pPr>
    <w:rPr>
      <w:rFonts w:ascii="Arial" w:hAnsi="Arial" w:eastAsia="SimSun" w:cs="Times New Roman"/>
      <w:b/>
      <w:bCs/>
      <w:sz w:val="20"/>
      <w:szCs w:val="20"/>
      <w:lang w:eastAsia="zh-CN"/>
    </w:rPr>
  </w:style>
  <w:style w:type="character" w:styleId="AITableHeadingChar" w:customStyle="1">
    <w:name w:val="AI Table Heading Char"/>
    <w:link w:val="AITableHeading"/>
    <w:locked/>
    <w:rsid w:val="005D1520"/>
    <w:rPr>
      <w:rFonts w:ascii="Arial" w:hAnsi="Arial" w:eastAsia="SimSun"/>
      <w:b/>
      <w:bCs/>
      <w:lang w:eastAsia="zh-CN"/>
    </w:rPr>
  </w:style>
  <w:style w:type="paragraph" w:styleId="Revision">
    <w:name w:val="Revision"/>
    <w:hidden/>
    <w:uiPriority w:val="99"/>
    <w:semiHidden/>
    <w:rsid w:val="005D1520"/>
    <w:rPr>
      <w:rFonts w:asciiTheme="minorHAnsi" w:hAnsiTheme="minorHAnsi" w:eastAsiaTheme="minorHAnsi" w:cstheme="minorBidi"/>
      <w:sz w:val="22"/>
      <w:szCs w:val="22"/>
      <w:lang w:eastAsia="en-US"/>
    </w:rPr>
  </w:style>
  <w:style w:type="character" w:styleId="UnresolvedMention1" w:customStyle="1">
    <w:name w:val="Unresolved Mention1"/>
    <w:basedOn w:val="DefaultParagraphFont"/>
    <w:uiPriority w:val="99"/>
    <w:semiHidden/>
    <w:unhideWhenUsed/>
    <w:rsid w:val="004C7405"/>
    <w:rPr>
      <w:color w:val="605E5C"/>
      <w:shd w:val="clear" w:color="auto" w:fill="E1DFDD"/>
    </w:rPr>
  </w:style>
  <w:style w:type="character" w:styleId="Strong">
    <w:name w:val="Strong"/>
    <w:basedOn w:val="DefaultParagraphFont"/>
    <w:uiPriority w:val="22"/>
    <w:qFormat/>
    <w:locked/>
    <w:rsid w:val="001A1D6D"/>
    <w:rPr>
      <w:b/>
      <w:bCs/>
    </w:rPr>
  </w:style>
  <w:style w:type="character" w:styleId="UnresolvedMention2" w:customStyle="1">
    <w:name w:val="Unresolved Mention2"/>
    <w:basedOn w:val="DefaultParagraphFont"/>
    <w:uiPriority w:val="99"/>
    <w:semiHidden/>
    <w:unhideWhenUsed/>
    <w:rsid w:val="00EB5473"/>
    <w:rPr>
      <w:color w:val="808080"/>
      <w:shd w:val="clear" w:color="auto" w:fill="E6E6E6"/>
    </w:rPr>
  </w:style>
  <w:style w:type="character" w:styleId="FollowedHyperlink">
    <w:name w:val="FollowedHyperlink"/>
    <w:basedOn w:val="DefaultParagraphFont"/>
    <w:semiHidden/>
    <w:unhideWhenUsed/>
    <w:rsid w:val="003A1E94"/>
    <w:rPr>
      <w:color w:val="954F72" w:themeColor="followedHyperlink"/>
      <w:u w:val="single"/>
    </w:rPr>
  </w:style>
  <w:style w:type="character" w:styleId="Mention1" w:customStyle="1">
    <w:name w:val="Mention1"/>
    <w:basedOn w:val="DefaultParagraphFont"/>
    <w:uiPriority w:val="99"/>
    <w:unhideWhenUsed/>
    <w:rPr>
      <w:color w:val="2B579A"/>
      <w:shd w:val="clear" w:color="auto" w:fill="E6E6E6"/>
    </w:rPr>
  </w:style>
  <w:style w:type="character" w:styleId="UnresolvedMention3" w:customStyle="1">
    <w:name w:val="Unresolved Mention3"/>
    <w:basedOn w:val="DefaultParagraphFont"/>
    <w:uiPriority w:val="99"/>
    <w:unhideWhenUsed/>
    <w:rsid w:val="000D03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sChild>
                            <w:div w:id="10">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81394">
      <w:bodyDiv w:val="1"/>
      <w:marLeft w:val="0"/>
      <w:marRight w:val="0"/>
      <w:marTop w:val="0"/>
      <w:marBottom w:val="0"/>
      <w:divBdr>
        <w:top w:val="none" w:sz="0" w:space="0" w:color="auto"/>
        <w:left w:val="none" w:sz="0" w:space="0" w:color="auto"/>
        <w:bottom w:val="none" w:sz="0" w:space="0" w:color="auto"/>
        <w:right w:val="none" w:sz="0" w:space="0" w:color="auto"/>
      </w:divBdr>
    </w:div>
    <w:div w:id="251281036">
      <w:bodyDiv w:val="1"/>
      <w:marLeft w:val="0"/>
      <w:marRight w:val="0"/>
      <w:marTop w:val="0"/>
      <w:marBottom w:val="0"/>
      <w:divBdr>
        <w:top w:val="none" w:sz="0" w:space="0" w:color="auto"/>
        <w:left w:val="none" w:sz="0" w:space="0" w:color="auto"/>
        <w:bottom w:val="none" w:sz="0" w:space="0" w:color="auto"/>
        <w:right w:val="none" w:sz="0" w:space="0" w:color="auto"/>
      </w:divBdr>
    </w:div>
    <w:div w:id="267011827">
      <w:bodyDiv w:val="1"/>
      <w:marLeft w:val="0"/>
      <w:marRight w:val="0"/>
      <w:marTop w:val="0"/>
      <w:marBottom w:val="0"/>
      <w:divBdr>
        <w:top w:val="none" w:sz="0" w:space="0" w:color="auto"/>
        <w:left w:val="none" w:sz="0" w:space="0" w:color="auto"/>
        <w:bottom w:val="none" w:sz="0" w:space="0" w:color="auto"/>
        <w:right w:val="none" w:sz="0" w:space="0" w:color="auto"/>
      </w:divBdr>
    </w:div>
    <w:div w:id="274993394">
      <w:bodyDiv w:val="1"/>
      <w:marLeft w:val="0"/>
      <w:marRight w:val="0"/>
      <w:marTop w:val="0"/>
      <w:marBottom w:val="0"/>
      <w:divBdr>
        <w:top w:val="none" w:sz="0" w:space="0" w:color="auto"/>
        <w:left w:val="none" w:sz="0" w:space="0" w:color="auto"/>
        <w:bottom w:val="none" w:sz="0" w:space="0" w:color="auto"/>
        <w:right w:val="none" w:sz="0" w:space="0" w:color="auto"/>
      </w:divBdr>
    </w:div>
    <w:div w:id="312103842">
      <w:bodyDiv w:val="1"/>
      <w:marLeft w:val="0"/>
      <w:marRight w:val="0"/>
      <w:marTop w:val="0"/>
      <w:marBottom w:val="0"/>
      <w:divBdr>
        <w:top w:val="none" w:sz="0" w:space="0" w:color="auto"/>
        <w:left w:val="none" w:sz="0" w:space="0" w:color="auto"/>
        <w:bottom w:val="none" w:sz="0" w:space="0" w:color="auto"/>
        <w:right w:val="none" w:sz="0" w:space="0" w:color="auto"/>
      </w:divBdr>
    </w:div>
    <w:div w:id="394084919">
      <w:bodyDiv w:val="1"/>
      <w:marLeft w:val="0"/>
      <w:marRight w:val="0"/>
      <w:marTop w:val="0"/>
      <w:marBottom w:val="0"/>
      <w:divBdr>
        <w:top w:val="none" w:sz="0" w:space="0" w:color="auto"/>
        <w:left w:val="none" w:sz="0" w:space="0" w:color="auto"/>
        <w:bottom w:val="none" w:sz="0" w:space="0" w:color="auto"/>
        <w:right w:val="none" w:sz="0" w:space="0" w:color="auto"/>
      </w:divBdr>
    </w:div>
    <w:div w:id="506599634">
      <w:bodyDiv w:val="1"/>
      <w:marLeft w:val="0"/>
      <w:marRight w:val="0"/>
      <w:marTop w:val="0"/>
      <w:marBottom w:val="0"/>
      <w:divBdr>
        <w:top w:val="none" w:sz="0" w:space="0" w:color="auto"/>
        <w:left w:val="none" w:sz="0" w:space="0" w:color="auto"/>
        <w:bottom w:val="none" w:sz="0" w:space="0" w:color="auto"/>
        <w:right w:val="none" w:sz="0" w:space="0" w:color="auto"/>
      </w:divBdr>
    </w:div>
    <w:div w:id="575432976">
      <w:bodyDiv w:val="1"/>
      <w:marLeft w:val="0"/>
      <w:marRight w:val="0"/>
      <w:marTop w:val="0"/>
      <w:marBottom w:val="0"/>
      <w:divBdr>
        <w:top w:val="none" w:sz="0" w:space="0" w:color="auto"/>
        <w:left w:val="none" w:sz="0" w:space="0" w:color="auto"/>
        <w:bottom w:val="none" w:sz="0" w:space="0" w:color="auto"/>
        <w:right w:val="none" w:sz="0" w:space="0" w:color="auto"/>
      </w:divBdr>
      <w:divsChild>
        <w:div w:id="267734519">
          <w:marLeft w:val="0"/>
          <w:marRight w:val="0"/>
          <w:marTop w:val="0"/>
          <w:marBottom w:val="0"/>
          <w:divBdr>
            <w:top w:val="none" w:sz="0" w:space="0" w:color="auto"/>
            <w:left w:val="none" w:sz="0" w:space="0" w:color="auto"/>
            <w:bottom w:val="none" w:sz="0" w:space="0" w:color="auto"/>
            <w:right w:val="none" w:sz="0" w:space="0" w:color="auto"/>
          </w:divBdr>
          <w:divsChild>
            <w:div w:id="169099175">
              <w:marLeft w:val="0"/>
              <w:marRight w:val="0"/>
              <w:marTop w:val="0"/>
              <w:marBottom w:val="0"/>
              <w:divBdr>
                <w:top w:val="single" w:sz="6" w:space="0" w:color="003366"/>
                <w:left w:val="single" w:sz="6" w:space="0" w:color="003366"/>
                <w:bottom w:val="single" w:sz="6" w:space="0" w:color="003366"/>
                <w:right w:val="single" w:sz="6" w:space="0" w:color="003366"/>
              </w:divBdr>
              <w:divsChild>
                <w:div w:id="973947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436648">
      <w:bodyDiv w:val="1"/>
      <w:marLeft w:val="0"/>
      <w:marRight w:val="0"/>
      <w:marTop w:val="0"/>
      <w:marBottom w:val="0"/>
      <w:divBdr>
        <w:top w:val="none" w:sz="0" w:space="0" w:color="auto"/>
        <w:left w:val="none" w:sz="0" w:space="0" w:color="auto"/>
        <w:bottom w:val="none" w:sz="0" w:space="0" w:color="auto"/>
        <w:right w:val="none" w:sz="0" w:space="0" w:color="auto"/>
      </w:divBdr>
    </w:div>
    <w:div w:id="692538621">
      <w:bodyDiv w:val="1"/>
      <w:marLeft w:val="0"/>
      <w:marRight w:val="0"/>
      <w:marTop w:val="0"/>
      <w:marBottom w:val="0"/>
      <w:divBdr>
        <w:top w:val="none" w:sz="0" w:space="0" w:color="auto"/>
        <w:left w:val="none" w:sz="0" w:space="0" w:color="auto"/>
        <w:bottom w:val="none" w:sz="0" w:space="0" w:color="auto"/>
        <w:right w:val="none" w:sz="0" w:space="0" w:color="auto"/>
      </w:divBdr>
    </w:div>
    <w:div w:id="742609152">
      <w:bodyDiv w:val="1"/>
      <w:marLeft w:val="0"/>
      <w:marRight w:val="0"/>
      <w:marTop w:val="0"/>
      <w:marBottom w:val="0"/>
      <w:divBdr>
        <w:top w:val="none" w:sz="0" w:space="0" w:color="auto"/>
        <w:left w:val="none" w:sz="0" w:space="0" w:color="auto"/>
        <w:bottom w:val="none" w:sz="0" w:space="0" w:color="auto"/>
        <w:right w:val="none" w:sz="0" w:space="0" w:color="auto"/>
      </w:divBdr>
    </w:div>
    <w:div w:id="978803458">
      <w:bodyDiv w:val="1"/>
      <w:marLeft w:val="0"/>
      <w:marRight w:val="0"/>
      <w:marTop w:val="0"/>
      <w:marBottom w:val="0"/>
      <w:divBdr>
        <w:top w:val="none" w:sz="0" w:space="0" w:color="auto"/>
        <w:left w:val="none" w:sz="0" w:space="0" w:color="auto"/>
        <w:bottom w:val="none" w:sz="0" w:space="0" w:color="auto"/>
        <w:right w:val="none" w:sz="0" w:space="0" w:color="auto"/>
      </w:divBdr>
    </w:div>
    <w:div w:id="1051610041">
      <w:bodyDiv w:val="1"/>
      <w:marLeft w:val="0"/>
      <w:marRight w:val="0"/>
      <w:marTop w:val="0"/>
      <w:marBottom w:val="0"/>
      <w:divBdr>
        <w:top w:val="none" w:sz="0" w:space="0" w:color="auto"/>
        <w:left w:val="none" w:sz="0" w:space="0" w:color="auto"/>
        <w:bottom w:val="none" w:sz="0" w:space="0" w:color="auto"/>
        <w:right w:val="none" w:sz="0" w:space="0" w:color="auto"/>
      </w:divBdr>
    </w:div>
    <w:div w:id="1098017431">
      <w:bodyDiv w:val="1"/>
      <w:marLeft w:val="0"/>
      <w:marRight w:val="0"/>
      <w:marTop w:val="0"/>
      <w:marBottom w:val="0"/>
      <w:divBdr>
        <w:top w:val="none" w:sz="0" w:space="0" w:color="auto"/>
        <w:left w:val="none" w:sz="0" w:space="0" w:color="auto"/>
        <w:bottom w:val="none" w:sz="0" w:space="0" w:color="auto"/>
        <w:right w:val="none" w:sz="0" w:space="0" w:color="auto"/>
      </w:divBdr>
    </w:div>
    <w:div w:id="1116289313">
      <w:bodyDiv w:val="1"/>
      <w:marLeft w:val="0"/>
      <w:marRight w:val="0"/>
      <w:marTop w:val="0"/>
      <w:marBottom w:val="0"/>
      <w:divBdr>
        <w:top w:val="none" w:sz="0" w:space="0" w:color="auto"/>
        <w:left w:val="none" w:sz="0" w:space="0" w:color="auto"/>
        <w:bottom w:val="none" w:sz="0" w:space="0" w:color="auto"/>
        <w:right w:val="none" w:sz="0" w:space="0" w:color="auto"/>
      </w:divBdr>
    </w:div>
    <w:div w:id="1139808404">
      <w:bodyDiv w:val="1"/>
      <w:marLeft w:val="0"/>
      <w:marRight w:val="0"/>
      <w:marTop w:val="0"/>
      <w:marBottom w:val="0"/>
      <w:divBdr>
        <w:top w:val="none" w:sz="0" w:space="0" w:color="auto"/>
        <w:left w:val="none" w:sz="0" w:space="0" w:color="auto"/>
        <w:bottom w:val="none" w:sz="0" w:space="0" w:color="auto"/>
        <w:right w:val="none" w:sz="0" w:space="0" w:color="auto"/>
      </w:divBdr>
    </w:div>
    <w:div w:id="1171942906">
      <w:bodyDiv w:val="1"/>
      <w:marLeft w:val="0"/>
      <w:marRight w:val="0"/>
      <w:marTop w:val="0"/>
      <w:marBottom w:val="0"/>
      <w:divBdr>
        <w:top w:val="none" w:sz="0" w:space="0" w:color="auto"/>
        <w:left w:val="none" w:sz="0" w:space="0" w:color="auto"/>
        <w:bottom w:val="none" w:sz="0" w:space="0" w:color="auto"/>
        <w:right w:val="none" w:sz="0" w:space="0" w:color="auto"/>
      </w:divBdr>
    </w:div>
    <w:div w:id="1321616409">
      <w:bodyDiv w:val="1"/>
      <w:marLeft w:val="0"/>
      <w:marRight w:val="0"/>
      <w:marTop w:val="0"/>
      <w:marBottom w:val="0"/>
      <w:divBdr>
        <w:top w:val="none" w:sz="0" w:space="0" w:color="auto"/>
        <w:left w:val="none" w:sz="0" w:space="0" w:color="auto"/>
        <w:bottom w:val="none" w:sz="0" w:space="0" w:color="auto"/>
        <w:right w:val="none" w:sz="0" w:space="0" w:color="auto"/>
      </w:divBdr>
    </w:div>
    <w:div w:id="1332030984">
      <w:bodyDiv w:val="1"/>
      <w:marLeft w:val="0"/>
      <w:marRight w:val="0"/>
      <w:marTop w:val="0"/>
      <w:marBottom w:val="0"/>
      <w:divBdr>
        <w:top w:val="none" w:sz="0" w:space="0" w:color="auto"/>
        <w:left w:val="none" w:sz="0" w:space="0" w:color="auto"/>
        <w:bottom w:val="none" w:sz="0" w:space="0" w:color="auto"/>
        <w:right w:val="none" w:sz="0" w:space="0" w:color="auto"/>
      </w:divBdr>
    </w:div>
    <w:div w:id="1536892937">
      <w:bodyDiv w:val="1"/>
      <w:marLeft w:val="0"/>
      <w:marRight w:val="0"/>
      <w:marTop w:val="0"/>
      <w:marBottom w:val="0"/>
      <w:divBdr>
        <w:top w:val="none" w:sz="0" w:space="0" w:color="auto"/>
        <w:left w:val="none" w:sz="0" w:space="0" w:color="auto"/>
        <w:bottom w:val="none" w:sz="0" w:space="0" w:color="auto"/>
        <w:right w:val="none" w:sz="0" w:space="0" w:color="auto"/>
      </w:divBdr>
    </w:div>
    <w:div w:id="1771197472">
      <w:bodyDiv w:val="1"/>
      <w:marLeft w:val="0"/>
      <w:marRight w:val="0"/>
      <w:marTop w:val="0"/>
      <w:marBottom w:val="0"/>
      <w:divBdr>
        <w:top w:val="none" w:sz="0" w:space="0" w:color="auto"/>
        <w:left w:val="none" w:sz="0" w:space="0" w:color="auto"/>
        <w:bottom w:val="none" w:sz="0" w:space="0" w:color="auto"/>
        <w:right w:val="none" w:sz="0" w:space="0" w:color="auto"/>
      </w:divBdr>
    </w:div>
    <w:div w:id="2017999190">
      <w:bodyDiv w:val="1"/>
      <w:marLeft w:val="0"/>
      <w:marRight w:val="0"/>
      <w:marTop w:val="0"/>
      <w:marBottom w:val="0"/>
      <w:divBdr>
        <w:top w:val="none" w:sz="0" w:space="0" w:color="auto"/>
        <w:left w:val="none" w:sz="0" w:space="0" w:color="auto"/>
        <w:bottom w:val="none" w:sz="0" w:space="0" w:color="auto"/>
        <w:right w:val="none" w:sz="0" w:space="0" w:color="auto"/>
      </w:divBdr>
      <w:divsChild>
        <w:div w:id="301497376">
          <w:marLeft w:val="0"/>
          <w:marRight w:val="0"/>
          <w:marTop w:val="0"/>
          <w:marBottom w:val="0"/>
          <w:divBdr>
            <w:top w:val="none" w:sz="0" w:space="0" w:color="auto"/>
            <w:left w:val="none" w:sz="0" w:space="0" w:color="auto"/>
            <w:bottom w:val="none" w:sz="0" w:space="0" w:color="auto"/>
            <w:right w:val="none" w:sz="0" w:space="0" w:color="auto"/>
          </w:divBdr>
          <w:divsChild>
            <w:div w:id="240483844">
              <w:marLeft w:val="0"/>
              <w:marRight w:val="0"/>
              <w:marTop w:val="0"/>
              <w:marBottom w:val="0"/>
              <w:divBdr>
                <w:top w:val="none" w:sz="0" w:space="0" w:color="auto"/>
                <w:left w:val="none" w:sz="0" w:space="0" w:color="auto"/>
                <w:bottom w:val="none" w:sz="0" w:space="0" w:color="auto"/>
                <w:right w:val="none" w:sz="0" w:space="0" w:color="auto"/>
              </w:divBdr>
            </w:div>
            <w:div w:id="477235713">
              <w:marLeft w:val="0"/>
              <w:marRight w:val="0"/>
              <w:marTop w:val="0"/>
              <w:marBottom w:val="0"/>
              <w:divBdr>
                <w:top w:val="none" w:sz="0" w:space="0" w:color="auto"/>
                <w:left w:val="none" w:sz="0" w:space="0" w:color="auto"/>
                <w:bottom w:val="none" w:sz="0" w:space="0" w:color="auto"/>
                <w:right w:val="none" w:sz="0" w:space="0" w:color="auto"/>
              </w:divBdr>
              <w:divsChild>
                <w:div w:id="253899482">
                  <w:marLeft w:val="0"/>
                  <w:marRight w:val="0"/>
                  <w:marTop w:val="0"/>
                  <w:marBottom w:val="0"/>
                  <w:divBdr>
                    <w:top w:val="none" w:sz="0" w:space="0" w:color="auto"/>
                    <w:left w:val="none" w:sz="0" w:space="0" w:color="auto"/>
                    <w:bottom w:val="none" w:sz="0" w:space="0" w:color="auto"/>
                    <w:right w:val="none" w:sz="0" w:space="0" w:color="auto"/>
                  </w:divBdr>
                  <w:divsChild>
                    <w:div w:id="228002674">
                      <w:marLeft w:val="0"/>
                      <w:marRight w:val="0"/>
                      <w:marTop w:val="0"/>
                      <w:marBottom w:val="0"/>
                      <w:divBdr>
                        <w:top w:val="none" w:sz="0" w:space="0" w:color="auto"/>
                        <w:left w:val="none" w:sz="0" w:space="0" w:color="auto"/>
                        <w:bottom w:val="none" w:sz="0" w:space="0" w:color="auto"/>
                        <w:right w:val="none" w:sz="0" w:space="0" w:color="auto"/>
                      </w:divBdr>
                    </w:div>
                  </w:divsChild>
                </w:div>
                <w:div w:id="335307744">
                  <w:marLeft w:val="0"/>
                  <w:marRight w:val="0"/>
                  <w:marTop w:val="0"/>
                  <w:marBottom w:val="0"/>
                  <w:divBdr>
                    <w:top w:val="none" w:sz="0" w:space="0" w:color="auto"/>
                    <w:left w:val="none" w:sz="0" w:space="0" w:color="auto"/>
                    <w:bottom w:val="none" w:sz="0" w:space="0" w:color="auto"/>
                    <w:right w:val="none" w:sz="0" w:space="0" w:color="auto"/>
                  </w:divBdr>
                  <w:divsChild>
                    <w:div w:id="1720939745">
                      <w:marLeft w:val="0"/>
                      <w:marRight w:val="0"/>
                      <w:marTop w:val="0"/>
                      <w:marBottom w:val="0"/>
                      <w:divBdr>
                        <w:top w:val="none" w:sz="0" w:space="0" w:color="auto"/>
                        <w:left w:val="none" w:sz="0" w:space="0" w:color="auto"/>
                        <w:bottom w:val="none" w:sz="0" w:space="0" w:color="auto"/>
                        <w:right w:val="none" w:sz="0" w:space="0" w:color="auto"/>
                      </w:divBdr>
                    </w:div>
                  </w:divsChild>
                </w:div>
                <w:div w:id="356196129">
                  <w:marLeft w:val="0"/>
                  <w:marRight w:val="0"/>
                  <w:marTop w:val="0"/>
                  <w:marBottom w:val="0"/>
                  <w:divBdr>
                    <w:top w:val="none" w:sz="0" w:space="0" w:color="auto"/>
                    <w:left w:val="none" w:sz="0" w:space="0" w:color="auto"/>
                    <w:bottom w:val="none" w:sz="0" w:space="0" w:color="auto"/>
                    <w:right w:val="none" w:sz="0" w:space="0" w:color="auto"/>
                  </w:divBdr>
                  <w:divsChild>
                    <w:div w:id="1877346155">
                      <w:marLeft w:val="0"/>
                      <w:marRight w:val="0"/>
                      <w:marTop w:val="0"/>
                      <w:marBottom w:val="0"/>
                      <w:divBdr>
                        <w:top w:val="none" w:sz="0" w:space="0" w:color="auto"/>
                        <w:left w:val="none" w:sz="0" w:space="0" w:color="auto"/>
                        <w:bottom w:val="none" w:sz="0" w:space="0" w:color="auto"/>
                        <w:right w:val="none" w:sz="0" w:space="0" w:color="auto"/>
                      </w:divBdr>
                    </w:div>
                  </w:divsChild>
                </w:div>
                <w:div w:id="728961985">
                  <w:marLeft w:val="0"/>
                  <w:marRight w:val="0"/>
                  <w:marTop w:val="0"/>
                  <w:marBottom w:val="0"/>
                  <w:divBdr>
                    <w:top w:val="none" w:sz="0" w:space="0" w:color="auto"/>
                    <w:left w:val="none" w:sz="0" w:space="0" w:color="auto"/>
                    <w:bottom w:val="none" w:sz="0" w:space="0" w:color="auto"/>
                    <w:right w:val="none" w:sz="0" w:space="0" w:color="auto"/>
                  </w:divBdr>
                  <w:divsChild>
                    <w:div w:id="170947143">
                      <w:marLeft w:val="0"/>
                      <w:marRight w:val="0"/>
                      <w:marTop w:val="0"/>
                      <w:marBottom w:val="0"/>
                      <w:divBdr>
                        <w:top w:val="none" w:sz="0" w:space="0" w:color="auto"/>
                        <w:left w:val="none" w:sz="0" w:space="0" w:color="auto"/>
                        <w:bottom w:val="none" w:sz="0" w:space="0" w:color="auto"/>
                        <w:right w:val="none" w:sz="0" w:space="0" w:color="auto"/>
                      </w:divBdr>
                    </w:div>
                  </w:divsChild>
                </w:div>
                <w:div w:id="734088531">
                  <w:marLeft w:val="0"/>
                  <w:marRight w:val="0"/>
                  <w:marTop w:val="0"/>
                  <w:marBottom w:val="0"/>
                  <w:divBdr>
                    <w:top w:val="none" w:sz="0" w:space="0" w:color="auto"/>
                    <w:left w:val="none" w:sz="0" w:space="0" w:color="auto"/>
                    <w:bottom w:val="none" w:sz="0" w:space="0" w:color="auto"/>
                    <w:right w:val="none" w:sz="0" w:space="0" w:color="auto"/>
                  </w:divBdr>
                  <w:divsChild>
                    <w:div w:id="1180117696">
                      <w:marLeft w:val="0"/>
                      <w:marRight w:val="0"/>
                      <w:marTop w:val="0"/>
                      <w:marBottom w:val="0"/>
                      <w:divBdr>
                        <w:top w:val="none" w:sz="0" w:space="0" w:color="auto"/>
                        <w:left w:val="none" w:sz="0" w:space="0" w:color="auto"/>
                        <w:bottom w:val="none" w:sz="0" w:space="0" w:color="auto"/>
                        <w:right w:val="none" w:sz="0" w:space="0" w:color="auto"/>
                      </w:divBdr>
                    </w:div>
                  </w:divsChild>
                </w:div>
                <w:div w:id="736778386">
                  <w:marLeft w:val="0"/>
                  <w:marRight w:val="0"/>
                  <w:marTop w:val="0"/>
                  <w:marBottom w:val="0"/>
                  <w:divBdr>
                    <w:top w:val="none" w:sz="0" w:space="0" w:color="auto"/>
                    <w:left w:val="none" w:sz="0" w:space="0" w:color="auto"/>
                    <w:bottom w:val="none" w:sz="0" w:space="0" w:color="auto"/>
                    <w:right w:val="none" w:sz="0" w:space="0" w:color="auto"/>
                  </w:divBdr>
                  <w:divsChild>
                    <w:div w:id="939681286">
                      <w:marLeft w:val="0"/>
                      <w:marRight w:val="0"/>
                      <w:marTop w:val="0"/>
                      <w:marBottom w:val="0"/>
                      <w:divBdr>
                        <w:top w:val="none" w:sz="0" w:space="0" w:color="auto"/>
                        <w:left w:val="none" w:sz="0" w:space="0" w:color="auto"/>
                        <w:bottom w:val="none" w:sz="0" w:space="0" w:color="auto"/>
                        <w:right w:val="none" w:sz="0" w:space="0" w:color="auto"/>
                      </w:divBdr>
                    </w:div>
                  </w:divsChild>
                </w:div>
                <w:div w:id="1002008941">
                  <w:marLeft w:val="0"/>
                  <w:marRight w:val="0"/>
                  <w:marTop w:val="0"/>
                  <w:marBottom w:val="0"/>
                  <w:divBdr>
                    <w:top w:val="none" w:sz="0" w:space="0" w:color="auto"/>
                    <w:left w:val="none" w:sz="0" w:space="0" w:color="auto"/>
                    <w:bottom w:val="none" w:sz="0" w:space="0" w:color="auto"/>
                    <w:right w:val="none" w:sz="0" w:space="0" w:color="auto"/>
                  </w:divBdr>
                  <w:divsChild>
                    <w:div w:id="178738714">
                      <w:marLeft w:val="0"/>
                      <w:marRight w:val="0"/>
                      <w:marTop w:val="0"/>
                      <w:marBottom w:val="0"/>
                      <w:divBdr>
                        <w:top w:val="none" w:sz="0" w:space="0" w:color="auto"/>
                        <w:left w:val="none" w:sz="0" w:space="0" w:color="auto"/>
                        <w:bottom w:val="none" w:sz="0" w:space="0" w:color="auto"/>
                        <w:right w:val="none" w:sz="0" w:space="0" w:color="auto"/>
                      </w:divBdr>
                    </w:div>
                  </w:divsChild>
                </w:div>
                <w:div w:id="1174342810">
                  <w:marLeft w:val="0"/>
                  <w:marRight w:val="0"/>
                  <w:marTop w:val="0"/>
                  <w:marBottom w:val="0"/>
                  <w:divBdr>
                    <w:top w:val="none" w:sz="0" w:space="0" w:color="auto"/>
                    <w:left w:val="none" w:sz="0" w:space="0" w:color="auto"/>
                    <w:bottom w:val="none" w:sz="0" w:space="0" w:color="auto"/>
                    <w:right w:val="none" w:sz="0" w:space="0" w:color="auto"/>
                  </w:divBdr>
                  <w:divsChild>
                    <w:div w:id="114059019">
                      <w:marLeft w:val="0"/>
                      <w:marRight w:val="0"/>
                      <w:marTop w:val="0"/>
                      <w:marBottom w:val="0"/>
                      <w:divBdr>
                        <w:top w:val="none" w:sz="0" w:space="0" w:color="auto"/>
                        <w:left w:val="none" w:sz="0" w:space="0" w:color="auto"/>
                        <w:bottom w:val="none" w:sz="0" w:space="0" w:color="auto"/>
                        <w:right w:val="none" w:sz="0" w:space="0" w:color="auto"/>
                      </w:divBdr>
                    </w:div>
                  </w:divsChild>
                </w:div>
                <w:div w:id="1328442670">
                  <w:marLeft w:val="0"/>
                  <w:marRight w:val="0"/>
                  <w:marTop w:val="0"/>
                  <w:marBottom w:val="0"/>
                  <w:divBdr>
                    <w:top w:val="none" w:sz="0" w:space="0" w:color="auto"/>
                    <w:left w:val="none" w:sz="0" w:space="0" w:color="auto"/>
                    <w:bottom w:val="none" w:sz="0" w:space="0" w:color="auto"/>
                    <w:right w:val="none" w:sz="0" w:space="0" w:color="auto"/>
                  </w:divBdr>
                  <w:divsChild>
                    <w:div w:id="357855148">
                      <w:marLeft w:val="0"/>
                      <w:marRight w:val="0"/>
                      <w:marTop w:val="0"/>
                      <w:marBottom w:val="0"/>
                      <w:divBdr>
                        <w:top w:val="none" w:sz="0" w:space="0" w:color="auto"/>
                        <w:left w:val="none" w:sz="0" w:space="0" w:color="auto"/>
                        <w:bottom w:val="none" w:sz="0" w:space="0" w:color="auto"/>
                        <w:right w:val="none" w:sz="0" w:space="0" w:color="auto"/>
                      </w:divBdr>
                    </w:div>
                  </w:divsChild>
                </w:div>
                <w:div w:id="1359307880">
                  <w:marLeft w:val="0"/>
                  <w:marRight w:val="0"/>
                  <w:marTop w:val="0"/>
                  <w:marBottom w:val="0"/>
                  <w:divBdr>
                    <w:top w:val="none" w:sz="0" w:space="0" w:color="auto"/>
                    <w:left w:val="none" w:sz="0" w:space="0" w:color="auto"/>
                    <w:bottom w:val="none" w:sz="0" w:space="0" w:color="auto"/>
                    <w:right w:val="none" w:sz="0" w:space="0" w:color="auto"/>
                  </w:divBdr>
                  <w:divsChild>
                    <w:div w:id="1478063598">
                      <w:marLeft w:val="0"/>
                      <w:marRight w:val="0"/>
                      <w:marTop w:val="0"/>
                      <w:marBottom w:val="0"/>
                      <w:divBdr>
                        <w:top w:val="none" w:sz="0" w:space="0" w:color="auto"/>
                        <w:left w:val="none" w:sz="0" w:space="0" w:color="auto"/>
                        <w:bottom w:val="none" w:sz="0" w:space="0" w:color="auto"/>
                        <w:right w:val="none" w:sz="0" w:space="0" w:color="auto"/>
                      </w:divBdr>
                    </w:div>
                  </w:divsChild>
                </w:div>
                <w:div w:id="1383483445">
                  <w:marLeft w:val="0"/>
                  <w:marRight w:val="0"/>
                  <w:marTop w:val="0"/>
                  <w:marBottom w:val="0"/>
                  <w:divBdr>
                    <w:top w:val="none" w:sz="0" w:space="0" w:color="auto"/>
                    <w:left w:val="none" w:sz="0" w:space="0" w:color="auto"/>
                    <w:bottom w:val="none" w:sz="0" w:space="0" w:color="auto"/>
                    <w:right w:val="none" w:sz="0" w:space="0" w:color="auto"/>
                  </w:divBdr>
                  <w:divsChild>
                    <w:div w:id="1810853768">
                      <w:marLeft w:val="0"/>
                      <w:marRight w:val="0"/>
                      <w:marTop w:val="0"/>
                      <w:marBottom w:val="0"/>
                      <w:divBdr>
                        <w:top w:val="none" w:sz="0" w:space="0" w:color="auto"/>
                        <w:left w:val="none" w:sz="0" w:space="0" w:color="auto"/>
                        <w:bottom w:val="none" w:sz="0" w:space="0" w:color="auto"/>
                        <w:right w:val="none" w:sz="0" w:space="0" w:color="auto"/>
                      </w:divBdr>
                    </w:div>
                  </w:divsChild>
                </w:div>
                <w:div w:id="1391885423">
                  <w:marLeft w:val="0"/>
                  <w:marRight w:val="0"/>
                  <w:marTop w:val="0"/>
                  <w:marBottom w:val="0"/>
                  <w:divBdr>
                    <w:top w:val="none" w:sz="0" w:space="0" w:color="auto"/>
                    <w:left w:val="none" w:sz="0" w:space="0" w:color="auto"/>
                    <w:bottom w:val="none" w:sz="0" w:space="0" w:color="auto"/>
                    <w:right w:val="none" w:sz="0" w:space="0" w:color="auto"/>
                  </w:divBdr>
                  <w:divsChild>
                    <w:div w:id="1946767821">
                      <w:marLeft w:val="0"/>
                      <w:marRight w:val="0"/>
                      <w:marTop w:val="0"/>
                      <w:marBottom w:val="0"/>
                      <w:divBdr>
                        <w:top w:val="none" w:sz="0" w:space="0" w:color="auto"/>
                        <w:left w:val="none" w:sz="0" w:space="0" w:color="auto"/>
                        <w:bottom w:val="none" w:sz="0" w:space="0" w:color="auto"/>
                        <w:right w:val="none" w:sz="0" w:space="0" w:color="auto"/>
                      </w:divBdr>
                    </w:div>
                  </w:divsChild>
                </w:div>
                <w:div w:id="1469519292">
                  <w:marLeft w:val="0"/>
                  <w:marRight w:val="0"/>
                  <w:marTop w:val="0"/>
                  <w:marBottom w:val="0"/>
                  <w:divBdr>
                    <w:top w:val="none" w:sz="0" w:space="0" w:color="auto"/>
                    <w:left w:val="none" w:sz="0" w:space="0" w:color="auto"/>
                    <w:bottom w:val="none" w:sz="0" w:space="0" w:color="auto"/>
                    <w:right w:val="none" w:sz="0" w:space="0" w:color="auto"/>
                  </w:divBdr>
                  <w:divsChild>
                    <w:div w:id="1588031468">
                      <w:marLeft w:val="0"/>
                      <w:marRight w:val="0"/>
                      <w:marTop w:val="0"/>
                      <w:marBottom w:val="0"/>
                      <w:divBdr>
                        <w:top w:val="none" w:sz="0" w:space="0" w:color="auto"/>
                        <w:left w:val="none" w:sz="0" w:space="0" w:color="auto"/>
                        <w:bottom w:val="none" w:sz="0" w:space="0" w:color="auto"/>
                        <w:right w:val="none" w:sz="0" w:space="0" w:color="auto"/>
                      </w:divBdr>
                    </w:div>
                  </w:divsChild>
                </w:div>
                <w:div w:id="1877499188">
                  <w:marLeft w:val="0"/>
                  <w:marRight w:val="0"/>
                  <w:marTop w:val="0"/>
                  <w:marBottom w:val="0"/>
                  <w:divBdr>
                    <w:top w:val="none" w:sz="0" w:space="0" w:color="auto"/>
                    <w:left w:val="none" w:sz="0" w:space="0" w:color="auto"/>
                    <w:bottom w:val="none" w:sz="0" w:space="0" w:color="auto"/>
                    <w:right w:val="none" w:sz="0" w:space="0" w:color="auto"/>
                  </w:divBdr>
                  <w:divsChild>
                    <w:div w:id="1880897946">
                      <w:marLeft w:val="0"/>
                      <w:marRight w:val="0"/>
                      <w:marTop w:val="0"/>
                      <w:marBottom w:val="0"/>
                      <w:divBdr>
                        <w:top w:val="none" w:sz="0" w:space="0" w:color="auto"/>
                        <w:left w:val="none" w:sz="0" w:space="0" w:color="auto"/>
                        <w:bottom w:val="none" w:sz="0" w:space="0" w:color="auto"/>
                        <w:right w:val="none" w:sz="0" w:space="0" w:color="auto"/>
                      </w:divBdr>
                    </w:div>
                  </w:divsChild>
                </w:div>
                <w:div w:id="2133396484">
                  <w:marLeft w:val="0"/>
                  <w:marRight w:val="0"/>
                  <w:marTop w:val="0"/>
                  <w:marBottom w:val="0"/>
                  <w:divBdr>
                    <w:top w:val="none" w:sz="0" w:space="0" w:color="auto"/>
                    <w:left w:val="none" w:sz="0" w:space="0" w:color="auto"/>
                    <w:bottom w:val="none" w:sz="0" w:space="0" w:color="auto"/>
                    <w:right w:val="none" w:sz="0" w:space="0" w:color="auto"/>
                  </w:divBdr>
                  <w:divsChild>
                    <w:div w:id="102841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911392">
              <w:marLeft w:val="0"/>
              <w:marRight w:val="0"/>
              <w:marTop w:val="0"/>
              <w:marBottom w:val="0"/>
              <w:divBdr>
                <w:top w:val="none" w:sz="0" w:space="0" w:color="auto"/>
                <w:left w:val="none" w:sz="0" w:space="0" w:color="auto"/>
                <w:bottom w:val="none" w:sz="0" w:space="0" w:color="auto"/>
                <w:right w:val="none" w:sz="0" w:space="0" w:color="auto"/>
              </w:divBdr>
              <w:divsChild>
                <w:div w:id="679813237">
                  <w:marLeft w:val="0"/>
                  <w:marRight w:val="0"/>
                  <w:marTop w:val="0"/>
                  <w:marBottom w:val="0"/>
                  <w:divBdr>
                    <w:top w:val="none" w:sz="0" w:space="0" w:color="auto"/>
                    <w:left w:val="none" w:sz="0" w:space="0" w:color="auto"/>
                    <w:bottom w:val="none" w:sz="0" w:space="0" w:color="auto"/>
                    <w:right w:val="none" w:sz="0" w:space="0" w:color="auto"/>
                  </w:divBdr>
                </w:div>
                <w:div w:id="1181309902">
                  <w:marLeft w:val="0"/>
                  <w:marRight w:val="0"/>
                  <w:marTop w:val="0"/>
                  <w:marBottom w:val="0"/>
                  <w:divBdr>
                    <w:top w:val="none" w:sz="0" w:space="0" w:color="auto"/>
                    <w:left w:val="none" w:sz="0" w:space="0" w:color="auto"/>
                    <w:bottom w:val="none" w:sz="0" w:space="0" w:color="auto"/>
                    <w:right w:val="none" w:sz="0" w:space="0" w:color="auto"/>
                  </w:divBdr>
                </w:div>
              </w:divsChild>
            </w:div>
            <w:div w:id="1411124398">
              <w:marLeft w:val="0"/>
              <w:marRight w:val="0"/>
              <w:marTop w:val="0"/>
              <w:marBottom w:val="0"/>
              <w:divBdr>
                <w:top w:val="none" w:sz="0" w:space="0" w:color="auto"/>
                <w:left w:val="none" w:sz="0" w:space="0" w:color="auto"/>
                <w:bottom w:val="none" w:sz="0" w:space="0" w:color="auto"/>
                <w:right w:val="none" w:sz="0" w:space="0" w:color="auto"/>
              </w:divBdr>
              <w:divsChild>
                <w:div w:id="517276788">
                  <w:marLeft w:val="1840"/>
                  <w:marRight w:val="1840"/>
                  <w:marTop w:val="0"/>
                  <w:marBottom w:val="0"/>
                  <w:divBdr>
                    <w:top w:val="none" w:sz="0" w:space="0" w:color="auto"/>
                    <w:left w:val="none" w:sz="0" w:space="0" w:color="auto"/>
                    <w:bottom w:val="none" w:sz="0" w:space="0" w:color="auto"/>
                    <w:right w:val="none" w:sz="0" w:space="0" w:color="auto"/>
                  </w:divBdr>
                  <w:divsChild>
                    <w:div w:id="1353532726">
                      <w:marLeft w:val="0"/>
                      <w:marRight w:val="0"/>
                      <w:marTop w:val="0"/>
                      <w:marBottom w:val="0"/>
                      <w:divBdr>
                        <w:top w:val="none" w:sz="0" w:space="0" w:color="auto"/>
                        <w:left w:val="none" w:sz="0" w:space="0" w:color="auto"/>
                        <w:bottom w:val="none" w:sz="0" w:space="0" w:color="auto"/>
                        <w:right w:val="none" w:sz="0" w:space="0" w:color="auto"/>
                      </w:divBdr>
                      <w:divsChild>
                        <w:div w:id="811018241">
                          <w:marLeft w:val="0"/>
                          <w:marRight w:val="0"/>
                          <w:marTop w:val="0"/>
                          <w:marBottom w:val="0"/>
                          <w:divBdr>
                            <w:top w:val="none" w:sz="0" w:space="0" w:color="auto"/>
                            <w:left w:val="none" w:sz="0" w:space="0" w:color="auto"/>
                            <w:bottom w:val="none" w:sz="0" w:space="0" w:color="auto"/>
                            <w:right w:val="none" w:sz="0" w:space="0" w:color="auto"/>
                          </w:divBdr>
                          <w:divsChild>
                            <w:div w:id="44303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564496">
              <w:marLeft w:val="0"/>
              <w:marRight w:val="0"/>
              <w:marTop w:val="0"/>
              <w:marBottom w:val="0"/>
              <w:divBdr>
                <w:top w:val="none" w:sz="0" w:space="0" w:color="auto"/>
                <w:left w:val="none" w:sz="0" w:space="0" w:color="auto"/>
                <w:bottom w:val="none" w:sz="0" w:space="0" w:color="auto"/>
                <w:right w:val="none" w:sz="0" w:space="0" w:color="auto"/>
              </w:divBdr>
              <w:divsChild>
                <w:div w:id="525489401">
                  <w:marLeft w:val="0"/>
                  <w:marRight w:val="0"/>
                  <w:marTop w:val="0"/>
                  <w:marBottom w:val="0"/>
                  <w:divBdr>
                    <w:top w:val="none" w:sz="0" w:space="0" w:color="auto"/>
                    <w:left w:val="none" w:sz="0" w:space="0" w:color="auto"/>
                    <w:bottom w:val="none" w:sz="0" w:space="0" w:color="auto"/>
                    <w:right w:val="none" w:sz="0" w:space="0" w:color="auto"/>
                  </w:divBdr>
                  <w:divsChild>
                    <w:div w:id="1391541393">
                      <w:marLeft w:val="0"/>
                      <w:marRight w:val="0"/>
                      <w:marTop w:val="0"/>
                      <w:marBottom w:val="0"/>
                      <w:divBdr>
                        <w:top w:val="none" w:sz="0" w:space="0" w:color="auto"/>
                        <w:left w:val="none" w:sz="0" w:space="0" w:color="auto"/>
                        <w:bottom w:val="none" w:sz="0" w:space="0" w:color="auto"/>
                        <w:right w:val="none" w:sz="0" w:space="0" w:color="auto"/>
                      </w:divBdr>
                      <w:divsChild>
                        <w:div w:id="13851299">
                          <w:marLeft w:val="0"/>
                          <w:marRight w:val="0"/>
                          <w:marTop w:val="0"/>
                          <w:marBottom w:val="0"/>
                          <w:divBdr>
                            <w:top w:val="none" w:sz="0" w:space="0" w:color="auto"/>
                            <w:left w:val="none" w:sz="0" w:space="0" w:color="auto"/>
                            <w:bottom w:val="none" w:sz="0" w:space="0" w:color="auto"/>
                            <w:right w:val="none" w:sz="0" w:space="0" w:color="auto"/>
                          </w:divBdr>
                          <w:divsChild>
                            <w:div w:id="1142045380">
                              <w:blockQuote w:val="1"/>
                              <w:marLeft w:val="720"/>
                              <w:marRight w:val="720"/>
                              <w:marTop w:val="100"/>
                              <w:marBottom w:val="100"/>
                              <w:divBdr>
                                <w:top w:val="none" w:sz="0" w:space="0" w:color="auto"/>
                                <w:left w:val="single" w:sz="48" w:space="0" w:color="000000"/>
                                <w:bottom w:val="none" w:sz="0" w:space="0" w:color="auto"/>
                                <w:right w:val="none" w:sz="0" w:space="0" w:color="auto"/>
                              </w:divBdr>
                              <w:divsChild>
                                <w:div w:id="66166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154424">
                      <w:marLeft w:val="0"/>
                      <w:marRight w:val="0"/>
                      <w:marTop w:val="0"/>
                      <w:marBottom w:val="0"/>
                      <w:divBdr>
                        <w:top w:val="none" w:sz="0" w:space="0" w:color="auto"/>
                        <w:left w:val="none" w:sz="0" w:space="0" w:color="auto"/>
                        <w:bottom w:val="none" w:sz="0" w:space="0" w:color="auto"/>
                        <w:right w:val="none" w:sz="0" w:space="0" w:color="auto"/>
                      </w:divBdr>
                      <w:divsChild>
                        <w:div w:id="7170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68950">
              <w:marLeft w:val="0"/>
              <w:marRight w:val="0"/>
              <w:marTop w:val="0"/>
              <w:marBottom w:val="0"/>
              <w:divBdr>
                <w:top w:val="none" w:sz="0" w:space="0" w:color="auto"/>
                <w:left w:val="none" w:sz="0" w:space="0" w:color="auto"/>
                <w:bottom w:val="none" w:sz="0" w:space="0" w:color="auto"/>
                <w:right w:val="none" w:sz="0" w:space="0" w:color="auto"/>
              </w:divBdr>
              <w:divsChild>
                <w:div w:id="40137596">
                  <w:marLeft w:val="0"/>
                  <w:marRight w:val="0"/>
                  <w:marTop w:val="0"/>
                  <w:marBottom w:val="0"/>
                  <w:divBdr>
                    <w:top w:val="none" w:sz="0" w:space="0" w:color="auto"/>
                    <w:left w:val="none" w:sz="0" w:space="0" w:color="auto"/>
                    <w:bottom w:val="none" w:sz="0" w:space="0" w:color="auto"/>
                    <w:right w:val="none" w:sz="0" w:space="0" w:color="auto"/>
                  </w:divBdr>
                  <w:divsChild>
                    <w:div w:id="1092362229">
                      <w:marLeft w:val="0"/>
                      <w:marRight w:val="0"/>
                      <w:marTop w:val="0"/>
                      <w:marBottom w:val="0"/>
                      <w:divBdr>
                        <w:top w:val="none" w:sz="0" w:space="0" w:color="auto"/>
                        <w:left w:val="none" w:sz="0" w:space="0" w:color="auto"/>
                        <w:bottom w:val="none" w:sz="0" w:space="0" w:color="auto"/>
                        <w:right w:val="none" w:sz="0" w:space="0" w:color="auto"/>
                      </w:divBdr>
                      <w:divsChild>
                        <w:div w:id="1342857104">
                          <w:marLeft w:val="0"/>
                          <w:marRight w:val="0"/>
                          <w:marTop w:val="0"/>
                          <w:marBottom w:val="0"/>
                          <w:divBdr>
                            <w:top w:val="none" w:sz="0" w:space="0" w:color="auto"/>
                            <w:left w:val="none" w:sz="0" w:space="0" w:color="auto"/>
                            <w:bottom w:val="none" w:sz="0" w:space="0" w:color="auto"/>
                            <w:right w:val="none" w:sz="0" w:space="0" w:color="auto"/>
                          </w:divBdr>
                        </w:div>
                      </w:divsChild>
                    </w:div>
                    <w:div w:id="1520582777">
                      <w:marLeft w:val="0"/>
                      <w:marRight w:val="0"/>
                      <w:marTop w:val="0"/>
                      <w:marBottom w:val="0"/>
                      <w:divBdr>
                        <w:top w:val="none" w:sz="0" w:space="0" w:color="auto"/>
                        <w:left w:val="none" w:sz="0" w:space="0" w:color="auto"/>
                        <w:bottom w:val="none" w:sz="0" w:space="0" w:color="auto"/>
                        <w:right w:val="none" w:sz="0" w:space="0" w:color="auto"/>
                      </w:divBdr>
                      <w:divsChild>
                        <w:div w:id="1975327274">
                          <w:marLeft w:val="0"/>
                          <w:marRight w:val="0"/>
                          <w:marTop w:val="0"/>
                          <w:marBottom w:val="0"/>
                          <w:divBdr>
                            <w:top w:val="none" w:sz="0" w:space="0" w:color="auto"/>
                            <w:left w:val="none" w:sz="0" w:space="0" w:color="auto"/>
                            <w:bottom w:val="none" w:sz="0" w:space="0" w:color="auto"/>
                            <w:right w:val="none" w:sz="0" w:space="0" w:color="auto"/>
                          </w:divBdr>
                          <w:divsChild>
                            <w:div w:id="258224318">
                              <w:blockQuote w:val="1"/>
                              <w:marLeft w:val="0"/>
                              <w:marRight w:val="0"/>
                              <w:marTop w:val="0"/>
                              <w:marBottom w:val="0"/>
                              <w:divBdr>
                                <w:top w:val="none" w:sz="0" w:space="0" w:color="auto"/>
                                <w:left w:val="none" w:sz="0" w:space="0" w:color="auto"/>
                                <w:bottom w:val="none" w:sz="0" w:space="0" w:color="auto"/>
                                <w:right w:val="none" w:sz="0" w:space="0" w:color="auto"/>
                              </w:divBdr>
                              <w:divsChild>
                                <w:div w:id="213898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631578">
          <w:marLeft w:val="0"/>
          <w:marRight w:val="0"/>
          <w:marTop w:val="0"/>
          <w:marBottom w:val="0"/>
          <w:divBdr>
            <w:top w:val="none" w:sz="0" w:space="0" w:color="auto"/>
            <w:left w:val="none" w:sz="0" w:space="0" w:color="auto"/>
            <w:bottom w:val="none" w:sz="0" w:space="0" w:color="auto"/>
            <w:right w:val="none" w:sz="0" w:space="0" w:color="auto"/>
          </w:divBdr>
          <w:divsChild>
            <w:div w:id="895241250">
              <w:marLeft w:val="0"/>
              <w:marRight w:val="0"/>
              <w:marTop w:val="0"/>
              <w:marBottom w:val="0"/>
              <w:divBdr>
                <w:top w:val="none" w:sz="0" w:space="0" w:color="auto"/>
                <w:left w:val="none" w:sz="0" w:space="0" w:color="auto"/>
                <w:bottom w:val="none" w:sz="0" w:space="0" w:color="auto"/>
                <w:right w:val="none" w:sz="0" w:space="0" w:color="auto"/>
              </w:divBdr>
              <w:divsChild>
                <w:div w:id="758914685">
                  <w:marLeft w:val="0"/>
                  <w:marRight w:val="0"/>
                  <w:marTop w:val="0"/>
                  <w:marBottom w:val="0"/>
                  <w:divBdr>
                    <w:top w:val="none" w:sz="0" w:space="0" w:color="auto"/>
                    <w:left w:val="single" w:sz="6" w:space="0" w:color="E5E5E5"/>
                    <w:bottom w:val="none" w:sz="0" w:space="0" w:color="auto"/>
                    <w:right w:val="single" w:sz="6" w:space="0" w:color="E5E5E5"/>
                  </w:divBdr>
                </w:div>
                <w:div w:id="916011220">
                  <w:marLeft w:val="0"/>
                  <w:marRight w:val="0"/>
                  <w:marTop w:val="0"/>
                  <w:marBottom w:val="0"/>
                  <w:divBdr>
                    <w:top w:val="none" w:sz="0" w:space="0" w:color="auto"/>
                    <w:left w:val="none" w:sz="0" w:space="0" w:color="auto"/>
                    <w:bottom w:val="none" w:sz="0" w:space="0" w:color="auto"/>
                    <w:right w:val="single" w:sz="6" w:space="0" w:color="E5E5E5"/>
                  </w:divBdr>
                </w:div>
              </w:divsChild>
            </w:div>
          </w:divsChild>
        </w:div>
      </w:divsChild>
    </w:div>
    <w:div w:id="2132046021">
      <w:bodyDiv w:val="1"/>
      <w:marLeft w:val="0"/>
      <w:marRight w:val="0"/>
      <w:marTop w:val="0"/>
      <w:marBottom w:val="0"/>
      <w:divBdr>
        <w:top w:val="none" w:sz="0" w:space="0" w:color="auto"/>
        <w:left w:val="none" w:sz="0" w:space="0" w:color="auto"/>
        <w:bottom w:val="none" w:sz="0" w:space="0" w:color="auto"/>
        <w:right w:val="none" w:sz="0" w:space="0" w:color="auto"/>
      </w:divBdr>
    </w:div>
    <w:div w:id="2143115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eader" Target="head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oter" Target="footer3.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19/05/relationships/documenttasks" Target="documenttasks/documenttasks1.xml" Id="rId22" /><Relationship Type="http://schemas.openxmlformats.org/officeDocument/2006/relationships/image" Target="/media/image2.png" Id="R435a71e9d2854a43" /></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15F4AED8-E46D-4151-8A17-6B19CF30DADB}">
    <t:Anchor>
      <t:Comment id="206275736"/>
    </t:Anchor>
    <t:History>
      <t:Event id="{450F6E56-B391-432A-BB15-E4619E5C75CD}" time="2021-07-05T12:23:59Z">
        <t:Attribution userId="S::vanessa.tsehaye@amnesty.org::6504dc3e-a108-4d94-84d6-532dad545e2a" userProvider="AD" userName="Vanessa Tsehaye"/>
        <t:Anchor>
          <t:Comment id="206275736"/>
        </t:Anchor>
        <t:Create/>
      </t:Event>
      <t:Event id="{BC89A3F7-EAA7-4155-9136-DB21D0DDB0DB}" time="2021-07-05T12:23:59Z">
        <t:Attribution userId="S::vanessa.tsehaye@amnesty.org::6504dc3e-a108-4d94-84d6-532dad545e2a" userProvider="AD" userName="Vanessa Tsehaye"/>
        <t:Anchor>
          <t:Comment id="206275736"/>
        </t:Anchor>
        <t:Assign userId="S::hana.namjou@amnesty.org::bfeca1f7-28eb-4d57-a82d-ddbf3728a0ca" userProvider="AD" userName="Hana Namjou"/>
      </t:Event>
      <t:Event id="{945FC05C-DE17-4B76-8219-021B74E5A91D}" time="2021-07-05T12:23:59Z">
        <t:Attribution userId="S::vanessa.tsehaye@amnesty.org::6504dc3e-a108-4d94-84d6-532dad545e2a" userProvider="AD" userName="Vanessa Tsehaye"/>
        <t:Anchor>
          <t:Comment id="206275736"/>
        </t:Anchor>
        <t:SetTitle title="@Hana Namjou hmm dont know how I feel about this cause they aren't usually tbh, but they could be here if the US acted strongly. Maybe..&quot;...even though they have the power to infuence Eritrea&quot; or something lawpol/copyright approved lol"/>
      </t:Event>
      <t:Event id="{29A4F1DE-7359-48CD-A83C-6533721456D4}" time="2021-07-06T16:07:45.464Z">
        <t:Attribution userId="S::vanessa.tsehaye@amnesty.org::6504dc3e-a108-4d94-84d6-532dad545e2a" userProvider="AD" userName="Vanessa Tsehaye"/>
        <t:Progress percentComplete="100"/>
      </t:Event>
    </t:History>
  </t:Task>
  <t:Task id="{4EBDF4FF-0C60-4D2E-AACC-5BC1C5336C6F}">
    <t:Anchor>
      <t:Comment id="100370016"/>
    </t:Anchor>
    <t:History>
      <t:Event id="{BB9C475A-CC23-4C52-B013-1D75FA2A65A6}" time="2021-07-05T12:24:29Z">
        <t:Attribution userId="S::vanessa.tsehaye@amnesty.org::6504dc3e-a108-4d94-84d6-532dad545e2a" userProvider="AD" userName="Vanessa Tsehaye"/>
        <t:Anchor>
          <t:Comment id="1370997431"/>
        </t:Anchor>
        <t:Create/>
      </t:Event>
      <t:Event id="{42583C7B-8B71-4211-8787-28DAFAECD1E7}" time="2021-07-05T12:24:29Z">
        <t:Attribution userId="S::vanessa.tsehaye@amnesty.org::6504dc3e-a108-4d94-84d6-532dad545e2a" userProvider="AD" userName="Vanessa Tsehaye"/>
        <t:Anchor>
          <t:Comment id="1370997431"/>
        </t:Anchor>
        <t:Assign userId="S::hana.namjou@amnesty.org::bfeca1f7-28eb-4d57-a82d-ddbf3728a0ca" userProvider="AD" userName="Hana Namjou"/>
      </t:Event>
      <t:Event id="{6563AF94-90CE-44A1-A8A2-B011E1BA53AA}" time="2021-07-05T12:24:29Z">
        <t:Attribution userId="S::vanessa.tsehaye@amnesty.org::6504dc3e-a108-4d94-84d6-532dad545e2a" userProvider="AD" userName="Vanessa Tsehaye"/>
        <t:Anchor>
          <t:Comment id="1370997431"/>
        </t:Anchor>
        <t:SetTitle title="@Hana Namjou looool we could just write &quot;Eritrea Team&quot;? I mean I clearly dont mind but it could be an option lol"/>
      </t:Event>
      <t:Event id="{DC8EB518-1320-4EEE-9D3A-52BFEAEC3804}" time="2021-07-06T16:08:31.811Z">
        <t:Attribution userId="S::vanessa.tsehaye@amnesty.org::6504dc3e-a108-4d94-84d6-532dad545e2a" userProvider="AD" userName="Vanessa Tsehaye"/>
        <t:Progress percentComplete="100"/>
      </t:Event>
    </t:History>
  </t:Task>
  <t:Task id="{DAF2028D-4793-4A30-8212-D06ECF9F8BF5}">
    <t:Anchor>
      <t:Comment id="999359620"/>
    </t:Anchor>
    <t:History>
      <t:Event id="{887F5979-F4D4-406C-9273-B2ACB4FDFF78}" time="2021-07-05T15:31:42Z">
        <t:Attribution userId="S::vanessa.tsehaye@amnesty.org::6504dc3e-a108-4d94-84d6-532dad545e2a" userProvider="AD" userName="Vanessa Tsehaye"/>
        <t:Anchor>
          <t:Comment id="999359620"/>
        </t:Anchor>
        <t:Create/>
      </t:Event>
      <t:Event id="{81DA8124-6FE9-4A41-A1E6-0FC37F39E590}" time="2021-07-05T15:31:42Z">
        <t:Attribution userId="S::vanessa.tsehaye@amnesty.org::6504dc3e-a108-4d94-84d6-532dad545e2a" userProvider="AD" userName="Vanessa Tsehaye"/>
        <t:Anchor>
          <t:Comment id="999359620"/>
        </t:Anchor>
        <t:Assign userId="S::hana.namjou@amnesty.org::bfeca1f7-28eb-4d57-a82d-ddbf3728a0ca" userProvider="AD" userName="Hana Namjou"/>
      </t:Event>
      <t:Event id="{9A873873-CFBB-47FB-BC37-D1514BA3FCF2}" time="2021-07-05T15:31:42Z">
        <t:Attribution userId="S::vanessa.tsehaye@amnesty.org::6504dc3e-a108-4d94-84d6-532dad545e2a" userProvider="AD" userName="Vanessa Tsehaye"/>
        <t:Anchor>
          <t:Comment id="999359620"/>
        </t:Anchor>
        <t:SetTitle title="We should probably specify somewhere that we prefer either &quot;Ciham Ali&quot; or just &quot;Ciham&quot;? @Hana Namjou"/>
      </t:Event>
    </t:History>
  </t:Task>
  <t:Task id="{9AA5151A-2925-45F9-8C92-0643336FC818}">
    <t:Anchor>
      <t:Comment id="1707328094"/>
    </t:Anchor>
    <t:History>
      <t:Event id="{D41093C6-B120-45D6-97C1-A56BFFD5193E}" time="2021-07-06T16:09:31.375Z">
        <t:Attribution userId="S::vanessa.tsehaye@amnesty.org::6504dc3e-a108-4d94-84d6-532dad545e2a" userProvider="AD" userName="Vanessa Tsehaye"/>
        <t:Anchor>
          <t:Comment id="1707328094"/>
        </t:Anchor>
        <t:Create/>
      </t:Event>
      <t:Event id="{D4B39E43-EEF0-4C2B-BB21-599B837C0012}" time="2021-07-06T16:09:31.375Z">
        <t:Attribution userId="S::vanessa.tsehaye@amnesty.org::6504dc3e-a108-4d94-84d6-532dad545e2a" userProvider="AD" userName="Vanessa Tsehaye"/>
        <t:Anchor>
          <t:Comment id="1707328094"/>
        </t:Anchor>
        <t:Assign userId="S::hana.namjou@amnesty.org::bfeca1f7-28eb-4d57-a82d-ddbf3728a0ca" userProvider="AD" userName="Hana Namjou"/>
      </t:Event>
      <t:Event id="{F0580501-51DE-4814-80CE-2D8052CCD733}" time="2021-07-06T16:09:31.375Z">
        <t:Attribution userId="S::vanessa.tsehaye@amnesty.org::6504dc3e-a108-4d94-84d6-532dad545e2a" userProvider="AD" userName="Vanessa Tsehaye"/>
        <t:Anchor>
          <t:Comment id="1707328094"/>
        </t:Anchor>
        <t:SetTitle title="@Hana Namjou I just realised Ciham was never arrested. Should we change to 'taken'?"/>
      </t:Event>
      <t:Event id="{DBBEBF61-ABF6-4A7E-9749-D4A86741A2E0}" time="2021-07-06T16:19:35.608Z">
        <t:Attribution userId="S::vanessa.tsehaye@amnesty.org::6504dc3e-a108-4d94-84d6-532dad545e2a" userProvider="AD" userName="Vanessa Tsehaye"/>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f249ecd-6919-40e3-99b7-13f982a6b9db">
      <UserInfo>
        <DisplayName>Dina Silantyeva</DisplayName>
        <AccountId>322</AccountId>
        <AccountType/>
      </UserInfo>
      <UserInfo>
        <DisplayName>Melody Ross</DisplayName>
        <AccountId>354</AccountId>
        <AccountType/>
      </UserInfo>
      <UserInfo>
        <DisplayName>Rachael Mayo</DisplayName>
        <AccountId>16</AccountId>
        <AccountType/>
      </UserInfo>
      <UserInfo>
        <DisplayName>Dominika Stawarz</DisplayName>
        <AccountId>1328</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1F06E9711FE5E419F4E1176E551A75A" ma:contentTypeVersion="13" ma:contentTypeDescription="Create a new document." ma:contentTypeScope="" ma:versionID="13123d4faa2a4c430f5d17f727530820">
  <xsd:schema xmlns:xsd="http://www.w3.org/2001/XMLSchema" xmlns:xs="http://www.w3.org/2001/XMLSchema" xmlns:p="http://schemas.microsoft.com/office/2006/metadata/properties" xmlns:ns2="e3ef6810-5edc-4010-8ac5-5662b8b9199d" xmlns:ns3="bf249ecd-6919-40e3-99b7-13f982a6b9db" targetNamespace="http://schemas.microsoft.com/office/2006/metadata/properties" ma:root="true" ma:fieldsID="8a81ba1132811ddedb8e1555febb5fec" ns2:_="" ns3:_="">
    <xsd:import namespace="e3ef6810-5edc-4010-8ac5-5662b8b9199d"/>
    <xsd:import namespace="bf249ecd-6919-40e3-99b7-13f982a6b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ef6810-5edc-4010-8ac5-5662b8b919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f249ecd-6919-40e3-99b7-13f982a6b9d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A4605B5-DCD0-41C5-BA45-AF401A31C72A}">
  <ds:schemaRefs>
    <ds:schemaRef ds:uri="http://schemas.microsoft.com/office/2006/metadata/properties"/>
    <ds:schemaRef ds:uri="http://schemas.microsoft.com/office/infopath/2007/PartnerControls"/>
    <ds:schemaRef ds:uri="c0f48857-f1d0-4245-9a73-a1429148fe35"/>
    <ds:schemaRef ds:uri="138e79af-97e9-467e-b691-fc96845a5065"/>
    <ds:schemaRef ds:uri="002907fb-2d0a-4436-81d3-e666b6c035d0"/>
  </ds:schemaRefs>
</ds:datastoreItem>
</file>

<file path=customXml/itemProps2.xml><?xml version="1.0" encoding="utf-8"?>
<ds:datastoreItem xmlns:ds="http://schemas.openxmlformats.org/officeDocument/2006/customXml" ds:itemID="{F237891E-9E1F-49D1-934D-A928A5FA843A}"/>
</file>

<file path=customXml/itemProps3.xml><?xml version="1.0" encoding="utf-8"?>
<ds:datastoreItem xmlns:ds="http://schemas.openxmlformats.org/officeDocument/2006/customXml" ds:itemID="{EB6FA6F8-9B46-1C41-8A61-9BB24BA449F7}">
  <ds:schemaRefs>
    <ds:schemaRef ds:uri="http://schemas.openxmlformats.org/officeDocument/2006/bibliography"/>
  </ds:schemaRefs>
</ds:datastoreItem>
</file>

<file path=customXml/itemProps4.xml><?xml version="1.0" encoding="utf-8"?>
<ds:datastoreItem xmlns:ds="http://schemas.openxmlformats.org/officeDocument/2006/customXml" ds:itemID="{2FBF54D7-9678-49F8-81D1-D0FD8EF13732}">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Amnesty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Shiromi Pinto</dc:creator>
  <keywords/>
  <dc:description/>
  <lastModifiedBy>Shakila Mahangoe</lastModifiedBy>
  <revision>10</revision>
  <lastPrinted>2019-07-09T14:24:00.0000000Z</lastPrinted>
  <dcterms:created xsi:type="dcterms:W3CDTF">2021-07-14T16:45:00.0000000Z</dcterms:created>
  <dcterms:modified xsi:type="dcterms:W3CDTF">2021-10-25T14:24:55.2991786Z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0x010100B1F06E9711FE5E419F4E1176E551A75A</vt:lpwstr>
  </property>
  <property fmtid="{D5CDD505-2E9C-101B-9397-08002B2CF9AE}" pid="3" name="AI_Campaign">
    <vt:lpwstr>105;#Write For Rights|1a21090c-a4ef-4a4e-a00f-2ba0f931c7e7</vt:lpwstr>
  </property>
  <property fmtid="{D5CDD505-2E9C-101B-9397-08002B2CF9AE}" pid="4" name="AI_InternalKeywords">
    <vt:lpwstr>1042;#Campaigns|7d02520f-2be6-479c-9a40-3955d4ad041f</vt:lpwstr>
  </property>
  <property fmtid="{D5CDD505-2E9C-101B-9397-08002B2CF9AE}" pid="5" name="AI_BudgetCode">
    <vt:lpwstr>753;#20GLO01|b90bf66b-91d6-4476-a002-53d70f9f7192</vt:lpwstr>
  </property>
  <property fmtid="{D5CDD505-2E9C-101B-9397-08002B2CF9AE}" pid="6" name="AI_Collection">
    <vt:lpwstr>44;#Campaigns collection|f474f318-61cb-4e3a-a2e4-124f6f9ca907</vt:lpwstr>
  </property>
  <property fmtid="{D5CDD505-2E9C-101B-9397-08002B2CF9AE}" pid="7" name="bc8fb9b9d1a14967895132df3e7b0017">
    <vt:lpwstr>Amnesty International|4b6dc54e-3a2b-488e-b081-d1a9734ca4ff</vt:lpwstr>
  </property>
  <property fmtid="{D5CDD505-2E9C-101B-9397-08002B2CF9AE}" pid="8" name="AI_Subject">
    <vt:lpwstr>82;#Campaigns|2581f819-66b0-4a68-a747-5dd75863cbd2</vt:lpwstr>
  </property>
  <property fmtid="{D5CDD505-2E9C-101B-9397-08002B2CF9AE}" pid="9" name="AI_EnterpriseKeywords">
    <vt:lpwstr>152;#Individuals at Risk|adc56ae1-c69a-4eb8-8155-5da42eefc2b1</vt:lpwstr>
  </property>
  <property fmtid="{D5CDD505-2E9C-101B-9397-08002B2CF9AE}" pid="10" name="AI_ProjectName">
    <vt:lpwstr>752;#Write for Rights 2018 and 2019|5839dc75-716f-4b6e-a4bc-3c237dc3e3e1</vt:lpwstr>
  </property>
  <property fmtid="{D5CDD505-2E9C-101B-9397-08002B2CF9AE}" pid="11" name="AI_Country">
    <vt:lpwstr>304;#Nigeria|dd4198dc-1730-400c-a662-813cd3134e28</vt:lpwstr>
  </property>
  <property fmtid="{D5CDD505-2E9C-101B-9397-08002B2CF9AE}" pid="12" name="AI_RecognisedAuthor">
    <vt:lpwstr>7;#Amnesty International|4b6dc54e-3a2b-488e-b081-d1a9734ca4ff</vt:lpwstr>
  </property>
  <property fmtid="{D5CDD505-2E9C-101B-9397-08002B2CF9AE}" pid="13" name="cace3bc143754c66bead1a06d012100c">
    <vt:lpwstr/>
  </property>
  <property fmtid="{D5CDD505-2E9C-101B-9397-08002B2CF9AE}" pid="14" name="bd653665922a4864afe133c2e05b418f">
    <vt:lpwstr/>
  </property>
  <property fmtid="{D5CDD505-2E9C-101B-9397-08002B2CF9AE}" pid="15" name="c99711ec604245cebac61dc305b5aa75">
    <vt:lpwstr/>
  </property>
  <property fmtid="{D5CDD505-2E9C-101B-9397-08002B2CF9AE}" pid="16" name="AI_LeadAuthor">
    <vt:lpwstr/>
  </property>
  <property fmtid="{D5CDD505-2E9C-101B-9397-08002B2CF9AE}" pid="17" name="AI_Organisation">
    <vt:lpwstr/>
  </property>
  <property fmtid="{D5CDD505-2E9C-101B-9397-08002B2CF9AE}" pid="18" name="AI_SupportingAuthor">
    <vt:lpwstr/>
  </property>
  <property fmtid="{D5CDD505-2E9C-101B-9397-08002B2CF9AE}" pid="19" name="AI_OriginatingLocation">
    <vt:lpwstr/>
  </property>
  <property fmtid="{D5CDD505-2E9C-101B-9397-08002B2CF9AE}" pid="20" name="AI_DocumentType">
    <vt:lpwstr/>
  </property>
  <property fmtid="{D5CDD505-2E9C-101B-9397-08002B2CF9AE}" pid="21" name="p95663e0682345a785f49e7f094ffcd5">
    <vt:lpwstr/>
  </property>
  <property fmtid="{D5CDD505-2E9C-101B-9397-08002B2CF9AE}" pid="22" name="ma0e9153c59947b4ad689e26fbb1de5e">
    <vt:lpwstr/>
  </property>
  <property fmtid="{D5CDD505-2E9C-101B-9397-08002B2CF9AE}" pid="23" name="Order">
    <vt:r8>2812100</vt:r8>
  </property>
  <property fmtid="{D5CDD505-2E9C-101B-9397-08002B2CF9AE}" pid="24" name="ComplianceAssetId">
    <vt:lpwstr/>
  </property>
</Properties>
</file>